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82B0EE">
      <w:pPr>
        <w:tabs>
          <w:tab w:val="left" w:pos="0"/>
          <w:tab w:val="left" w:pos="360"/>
          <w:tab w:val="left" w:pos="540"/>
        </w:tabs>
        <w:spacing w:before="156" w:beforeLines="50" w:line="640" w:lineRule="exact"/>
        <w:ind w:right="-163" w:rightChars="-74"/>
        <w:jc w:val="left"/>
        <w:outlineLvl w:val="0"/>
        <w:rPr>
          <w:rFonts w:ascii="华文中宋" w:hAnsi="华文中宋" w:eastAsia="华文中宋"/>
          <w:b/>
          <w:sz w:val="36"/>
          <w:szCs w:val="36"/>
        </w:rPr>
      </w:pPr>
      <w:r>
        <w:rPr>
          <w:rFonts w:hint="eastAsia" w:ascii="华文中宋" w:hAnsi="华文中宋" w:eastAsia="华文中宋"/>
          <w:b/>
          <w:sz w:val="36"/>
          <w:szCs w:val="36"/>
        </w:rPr>
        <w:t>附件</w:t>
      </w:r>
      <w:r>
        <w:rPr>
          <w:rFonts w:ascii="华文中宋" w:hAnsi="华文中宋" w:eastAsia="华文中宋"/>
          <w:b/>
          <w:sz w:val="36"/>
          <w:szCs w:val="36"/>
        </w:rPr>
        <w:t>5</w:t>
      </w:r>
      <w:r>
        <w:rPr>
          <w:rFonts w:hint="eastAsia" w:ascii="华文中宋" w:hAnsi="华文中宋" w:eastAsia="华文中宋"/>
          <w:b/>
          <w:sz w:val="36"/>
          <w:szCs w:val="36"/>
        </w:rPr>
        <w:t xml:space="preserve"> </w:t>
      </w:r>
    </w:p>
    <w:p w14:paraId="64083DCC">
      <w:pPr>
        <w:rPr>
          <w:b/>
          <w:bCs/>
          <w:sz w:val="32"/>
          <w:szCs w:val="30"/>
        </w:rPr>
      </w:pPr>
    </w:p>
    <w:p w14:paraId="306225C6">
      <w:pPr>
        <w:spacing w:line="600" w:lineRule="exact"/>
        <w:jc w:val="center"/>
        <w:rPr>
          <w:rFonts w:eastAsia="黑体"/>
          <w:sz w:val="44"/>
          <w:szCs w:val="44"/>
        </w:rPr>
      </w:pPr>
      <w:r>
        <w:rPr>
          <w:rFonts w:hint="eastAsia" w:eastAsia="黑体"/>
          <w:sz w:val="44"/>
          <w:szCs w:val="44"/>
          <w:lang w:val="en-US" w:eastAsia="zh-CN"/>
        </w:rPr>
        <w:t>xx</w:t>
      </w:r>
      <w:r>
        <w:rPr>
          <w:rFonts w:hint="eastAsia" w:eastAsia="黑体"/>
          <w:sz w:val="44"/>
          <w:szCs w:val="44"/>
        </w:rPr>
        <w:t>省高等教育教学改革</w:t>
      </w:r>
    </w:p>
    <w:p w14:paraId="7C73B210">
      <w:pPr>
        <w:spacing w:before="312" w:beforeLines="100" w:line="600" w:lineRule="exact"/>
        <w:jc w:val="center"/>
        <w:rPr>
          <w:rFonts w:eastAsia="黑体"/>
          <w:spacing w:val="40"/>
          <w:sz w:val="44"/>
          <w:szCs w:val="44"/>
        </w:rPr>
      </w:pPr>
      <w:r>
        <w:rPr>
          <w:rFonts w:hint="eastAsia" w:eastAsia="黑体"/>
          <w:spacing w:val="40"/>
          <w:sz w:val="44"/>
          <w:szCs w:val="44"/>
        </w:rPr>
        <w:t>研究课题申请表</w:t>
      </w:r>
    </w:p>
    <w:p w14:paraId="37BB4FD0">
      <w:pPr>
        <w:spacing w:line="600" w:lineRule="exact"/>
        <w:rPr>
          <w:rFonts w:eastAsia="仿宋_GB2312"/>
          <w:sz w:val="28"/>
        </w:rPr>
      </w:pPr>
    </w:p>
    <w:p w14:paraId="71E25984">
      <w:pPr>
        <w:spacing w:line="640" w:lineRule="exact"/>
        <w:ind w:firstLine="560" w:firstLineChars="200"/>
        <w:rPr>
          <w:rFonts w:eastAsia="仿宋_GB2312"/>
          <w:sz w:val="28"/>
        </w:rPr>
      </w:pPr>
      <w:r>
        <w:rPr>
          <w:rFonts w:hint="eastAsia" w:eastAsia="仿宋_GB2312"/>
          <w:sz w:val="28"/>
        </w:rPr>
        <w:t xml:space="preserve">           </w:t>
      </w:r>
      <w:r>
        <w:rPr>
          <w:rFonts w:hint="eastAsia" w:eastAsia="黑体"/>
          <w:sz w:val="28"/>
        </w:rPr>
        <w:t>推荐单位：</w:t>
      </w:r>
      <w:r>
        <w:rPr>
          <w:rFonts w:hint="eastAsia" w:eastAsia="黑体"/>
          <w:sz w:val="28"/>
          <w:u w:val="single"/>
        </w:rPr>
        <w:t xml:space="preserve">                        </w:t>
      </w:r>
      <w:r>
        <w:rPr>
          <w:rFonts w:hint="eastAsia" w:eastAsia="仿宋_GB2312"/>
          <w:sz w:val="28"/>
          <w:szCs w:val="28"/>
        </w:rPr>
        <w:t>（盖章）</w:t>
      </w:r>
    </w:p>
    <w:p w14:paraId="748128A7">
      <w:pPr>
        <w:spacing w:line="640" w:lineRule="exact"/>
        <w:ind w:firstLine="2100" w:firstLineChars="750"/>
        <w:rPr>
          <w:rFonts w:eastAsia="黑体"/>
          <w:sz w:val="28"/>
          <w:u w:val="single"/>
        </w:rPr>
      </w:pPr>
      <w:r>
        <w:rPr>
          <w:rFonts w:hint="eastAsia" w:eastAsia="黑体"/>
          <w:sz w:val="28"/>
        </w:rPr>
        <w:t>课题名称：</w:t>
      </w:r>
      <w:r>
        <w:rPr>
          <w:rFonts w:hint="eastAsia" w:eastAsia="黑体"/>
          <w:sz w:val="28"/>
          <w:u w:val="single"/>
        </w:rPr>
        <w:t xml:space="preserve">                        </w:t>
      </w:r>
    </w:p>
    <w:p w14:paraId="629DFA77">
      <w:pPr>
        <w:spacing w:line="640" w:lineRule="exact"/>
        <w:ind w:firstLine="2100" w:firstLineChars="750"/>
        <w:rPr>
          <w:rFonts w:eastAsia="黑体"/>
          <w:sz w:val="28"/>
          <w:u w:val="single"/>
        </w:rPr>
      </w:pPr>
      <w:r>
        <w:rPr>
          <w:rFonts w:hint="eastAsia" w:eastAsia="黑体"/>
          <w:sz w:val="28"/>
          <w:szCs w:val="28"/>
        </w:rPr>
        <w:t>课题指南编号：</w:t>
      </w:r>
      <w:r>
        <w:rPr>
          <w:rFonts w:hint="eastAsia" w:eastAsia="黑体"/>
          <w:sz w:val="28"/>
          <w:szCs w:val="28"/>
          <w:u w:val="single"/>
        </w:rPr>
        <w:t xml:space="preserve">                    </w:t>
      </w:r>
    </w:p>
    <w:p w14:paraId="369F9070">
      <w:pPr>
        <w:spacing w:line="640" w:lineRule="exact"/>
        <w:ind w:firstLine="560" w:firstLineChars="200"/>
        <w:rPr>
          <w:rFonts w:ascii="宋体" w:hAnsi="宋体" w:cs="宋体"/>
          <w:sz w:val="28"/>
          <w:szCs w:val="28"/>
        </w:rPr>
      </w:pPr>
      <w:r>
        <w:rPr>
          <w:rFonts w:hint="eastAsia" w:eastAsia="黑体"/>
          <w:sz w:val="28"/>
        </w:rPr>
        <w:t xml:space="preserve">           推荐类别</w:t>
      </w:r>
      <w:r>
        <w:rPr>
          <w:rFonts w:hint="eastAsia" w:eastAsia="仿宋_GB2312"/>
          <w:sz w:val="28"/>
        </w:rPr>
        <w:t>：</w:t>
      </w:r>
      <w:r>
        <w:rPr>
          <w:rFonts w:hint="eastAsia" w:eastAsia="仿宋_GB2312"/>
          <w:sz w:val="28"/>
          <w:szCs w:val="28"/>
        </w:rPr>
        <w:t>重点</w:t>
      </w:r>
      <w:r>
        <w:rPr>
          <w:rFonts w:hint="eastAsia" w:ascii="宋体" w:hAnsi="宋体" w:cs="宋体"/>
          <w:sz w:val="28"/>
          <w:szCs w:val="28"/>
        </w:rPr>
        <w:t xml:space="preserve">□         </w:t>
      </w:r>
      <w:r>
        <w:rPr>
          <w:rFonts w:hint="eastAsia" w:eastAsia="仿宋_GB2312"/>
          <w:sz w:val="28"/>
          <w:szCs w:val="28"/>
        </w:rPr>
        <w:t>一般</w:t>
      </w:r>
      <w:r>
        <w:rPr>
          <w:rFonts w:hint="eastAsia" w:ascii="宋体" w:hAnsi="宋体" w:cs="宋体"/>
          <w:sz w:val="28"/>
          <w:szCs w:val="28"/>
        </w:rPr>
        <w:t>□</w:t>
      </w:r>
    </w:p>
    <w:tbl>
      <w:tblPr>
        <w:tblStyle w:val="89"/>
        <w:tblpPr w:leftFromText="180" w:rightFromText="180" w:vertAnchor="text" w:horzAnchor="page" w:tblpX="3914" w:tblpY="316"/>
        <w:tblOverlap w:val="never"/>
        <w:tblW w:w="567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835"/>
        <w:gridCol w:w="2835"/>
      </w:tblGrid>
      <w:tr w14:paraId="71B19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7BC5FA0D">
            <w:pPr>
              <w:spacing w:line="0" w:lineRule="atLeast"/>
              <w:rPr>
                <w:rFonts w:eastAsia="仿宋_GB2312"/>
                <w:kern w:val="0"/>
                <w:sz w:val="28"/>
                <w:szCs w:val="28"/>
              </w:rPr>
            </w:pPr>
            <w:r>
              <w:rPr>
                <w:rFonts w:hint="eastAsia" w:eastAsia="仿宋_GB2312"/>
                <w:kern w:val="0"/>
                <w:sz w:val="28"/>
                <w:szCs w:val="28"/>
              </w:rPr>
              <w:t>互联网+省赛申报□</w:t>
            </w:r>
          </w:p>
        </w:tc>
        <w:tc>
          <w:tcPr>
            <w:tcW w:w="2835" w:type="dxa"/>
          </w:tcPr>
          <w:p w14:paraId="0A869DAC">
            <w:pPr>
              <w:spacing w:line="0" w:lineRule="atLeast"/>
              <w:rPr>
                <w:rFonts w:eastAsia="仿宋_GB2312"/>
                <w:kern w:val="0"/>
                <w:sz w:val="28"/>
                <w:szCs w:val="28"/>
              </w:rPr>
            </w:pPr>
            <w:r>
              <w:rPr>
                <w:rFonts w:hint="eastAsia" w:eastAsia="仿宋_GB2312"/>
                <w:kern w:val="0"/>
                <w:sz w:val="28"/>
                <w:szCs w:val="28"/>
              </w:rPr>
              <w:t>教创赛□</w:t>
            </w:r>
          </w:p>
        </w:tc>
      </w:tr>
      <w:tr w14:paraId="7087C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7DCB300D">
            <w:pPr>
              <w:spacing w:line="0" w:lineRule="atLeast"/>
              <w:rPr>
                <w:rFonts w:eastAsia="仿宋_GB2312"/>
                <w:kern w:val="0"/>
                <w:sz w:val="28"/>
                <w:szCs w:val="28"/>
              </w:rPr>
            </w:pPr>
            <w:r>
              <w:rPr>
                <w:rFonts w:hint="eastAsia" w:eastAsia="仿宋_GB2312"/>
                <w:kern w:val="0"/>
                <w:sz w:val="28"/>
                <w:szCs w:val="28"/>
              </w:rPr>
              <w:t>技能大赛□</w:t>
            </w:r>
          </w:p>
        </w:tc>
        <w:tc>
          <w:tcPr>
            <w:tcW w:w="2835" w:type="dxa"/>
          </w:tcPr>
          <w:p w14:paraId="79551BBB">
            <w:pPr>
              <w:spacing w:line="0" w:lineRule="atLeast"/>
              <w:rPr>
                <w:rFonts w:eastAsia="仿宋_GB2312"/>
                <w:kern w:val="0"/>
                <w:sz w:val="28"/>
                <w:szCs w:val="28"/>
              </w:rPr>
            </w:pPr>
            <w:r>
              <w:rPr>
                <w:rFonts w:hint="eastAsia" w:eastAsia="仿宋_GB2312"/>
                <w:kern w:val="0"/>
                <w:sz w:val="28"/>
                <w:szCs w:val="28"/>
              </w:rPr>
              <w:t>外研社合作课题□</w:t>
            </w:r>
          </w:p>
        </w:tc>
      </w:tr>
      <w:tr w14:paraId="7C56E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20FBC09C">
            <w:pPr>
              <w:spacing w:line="0" w:lineRule="atLeast"/>
              <w:rPr>
                <w:rFonts w:eastAsia="仿宋_GB2312"/>
                <w:kern w:val="0"/>
                <w:sz w:val="28"/>
                <w:szCs w:val="28"/>
              </w:rPr>
            </w:pPr>
            <w:r>
              <w:rPr>
                <w:rFonts w:hint="eastAsia" w:eastAsia="仿宋_GB2312"/>
                <w:kern w:val="0"/>
                <w:sz w:val="28"/>
                <w:szCs w:val="28"/>
              </w:rPr>
              <w:t>邮电社合作课题□</w:t>
            </w:r>
          </w:p>
        </w:tc>
        <w:tc>
          <w:tcPr>
            <w:tcW w:w="2835" w:type="dxa"/>
          </w:tcPr>
          <w:p w14:paraId="2F99D2B2">
            <w:pPr>
              <w:spacing w:line="0" w:lineRule="atLeast"/>
              <w:rPr>
                <w:rFonts w:eastAsia="仿宋_GB2312"/>
                <w:kern w:val="0"/>
                <w:sz w:val="28"/>
                <w:szCs w:val="28"/>
              </w:rPr>
            </w:pPr>
            <w:r>
              <w:rPr>
                <w:rFonts w:hint="eastAsia" w:eastAsia="仿宋_GB2312"/>
                <w:kern w:val="0"/>
                <w:sz w:val="28"/>
                <w:szCs w:val="28"/>
              </w:rPr>
              <w:t>南大社合作课题□</w:t>
            </w:r>
          </w:p>
        </w:tc>
      </w:tr>
      <w:tr w14:paraId="6CB5C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65659F31">
            <w:pPr>
              <w:spacing w:line="0" w:lineRule="atLeast"/>
              <w:rPr>
                <w:rFonts w:eastAsia="仿宋_GB2312"/>
                <w:kern w:val="0"/>
                <w:sz w:val="28"/>
                <w:szCs w:val="28"/>
              </w:rPr>
            </w:pPr>
            <w:r>
              <w:rPr>
                <w:rFonts w:hint="eastAsia" w:eastAsia="仿宋_GB2312"/>
                <w:kern w:val="0"/>
                <w:sz w:val="28"/>
                <w:szCs w:val="28"/>
              </w:rPr>
              <w:t>交大社合作课题□</w:t>
            </w:r>
          </w:p>
        </w:tc>
        <w:tc>
          <w:tcPr>
            <w:tcW w:w="2835" w:type="dxa"/>
          </w:tcPr>
          <w:p w14:paraId="7CEA2CA4">
            <w:pPr>
              <w:spacing w:line="0" w:lineRule="atLeast"/>
              <w:rPr>
                <w:rFonts w:eastAsia="仿宋_GB2312"/>
                <w:kern w:val="0"/>
                <w:sz w:val="28"/>
                <w:szCs w:val="28"/>
              </w:rPr>
            </w:pPr>
            <w:r>
              <w:rPr>
                <w:rFonts w:hint="eastAsia" w:eastAsia="仿宋_GB2312"/>
                <w:kern w:val="0"/>
                <w:sz w:val="28"/>
                <w:szCs w:val="28"/>
              </w:rPr>
              <w:t>外教社合作课题□</w:t>
            </w:r>
          </w:p>
        </w:tc>
      </w:tr>
      <w:tr w14:paraId="73F27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7FDCAC5E">
            <w:pPr>
              <w:spacing w:line="0" w:lineRule="atLeast"/>
              <w:rPr>
                <w:rFonts w:eastAsia="仿宋_GB2312"/>
                <w:kern w:val="0"/>
                <w:sz w:val="28"/>
                <w:szCs w:val="28"/>
              </w:rPr>
            </w:pPr>
            <w:r>
              <w:rPr>
                <w:rFonts w:hint="eastAsia" w:eastAsia="仿宋_GB2312"/>
                <w:kern w:val="0"/>
                <w:sz w:val="28"/>
                <w:szCs w:val="28"/>
              </w:rPr>
              <w:t>科学社合作课题□</w:t>
            </w:r>
          </w:p>
        </w:tc>
        <w:tc>
          <w:tcPr>
            <w:tcW w:w="2835" w:type="dxa"/>
          </w:tcPr>
          <w:p w14:paraId="2FDA3FC0">
            <w:pPr>
              <w:spacing w:line="0" w:lineRule="atLeast"/>
              <w:rPr>
                <w:rFonts w:eastAsia="仿宋_GB2312"/>
                <w:kern w:val="0"/>
                <w:sz w:val="28"/>
                <w:szCs w:val="28"/>
              </w:rPr>
            </w:pPr>
            <w:r>
              <w:rPr>
                <w:rFonts w:hint="eastAsia" w:eastAsia="仿宋_GB2312"/>
                <w:kern w:val="0"/>
                <w:sz w:val="28"/>
                <w:szCs w:val="28"/>
              </w:rPr>
              <w:t>超星公司合作课题□</w:t>
            </w:r>
          </w:p>
        </w:tc>
      </w:tr>
      <w:tr w14:paraId="114A7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31988E6D">
            <w:pPr>
              <w:spacing w:line="0" w:lineRule="atLeast"/>
              <w:rPr>
                <w:rFonts w:eastAsia="仿宋_GB2312"/>
                <w:kern w:val="0"/>
                <w:sz w:val="28"/>
                <w:szCs w:val="28"/>
              </w:rPr>
            </w:pPr>
            <w:r>
              <w:rPr>
                <w:rFonts w:hint="eastAsia" w:eastAsia="仿宋_GB2312"/>
                <w:kern w:val="0"/>
                <w:sz w:val="28"/>
                <w:szCs w:val="28"/>
              </w:rPr>
              <w:t>西安电子合作课题□</w:t>
            </w:r>
          </w:p>
        </w:tc>
        <w:tc>
          <w:tcPr>
            <w:tcW w:w="2835" w:type="dxa"/>
          </w:tcPr>
          <w:p w14:paraId="0E461B4C">
            <w:pPr>
              <w:spacing w:line="0" w:lineRule="atLeast"/>
              <w:rPr>
                <w:rFonts w:eastAsia="仿宋_GB2312"/>
                <w:kern w:val="0"/>
                <w:sz w:val="28"/>
                <w:szCs w:val="28"/>
              </w:rPr>
            </w:pPr>
            <w:r>
              <w:rPr>
                <w:rFonts w:hint="eastAsia" w:eastAsia="仿宋_GB2312"/>
                <w:kern w:val="0"/>
                <w:sz w:val="28"/>
                <w:szCs w:val="28"/>
              </w:rPr>
              <w:t>北理工社合作课题□</w:t>
            </w:r>
          </w:p>
        </w:tc>
      </w:tr>
      <w:tr w14:paraId="3CE38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835" w:type="dxa"/>
          </w:tcPr>
          <w:p w14:paraId="56FB1D55">
            <w:pPr>
              <w:spacing w:line="0" w:lineRule="atLeast"/>
              <w:rPr>
                <w:rFonts w:eastAsia="仿宋_GB2312"/>
                <w:kern w:val="0"/>
                <w:sz w:val="28"/>
                <w:szCs w:val="28"/>
              </w:rPr>
            </w:pPr>
            <w:r>
              <w:rPr>
                <w:rFonts w:hint="eastAsia" w:eastAsia="仿宋_GB2312"/>
                <w:kern w:val="0"/>
                <w:sz w:val="28"/>
                <w:szCs w:val="28"/>
              </w:rPr>
              <w:t>苏大出版社□</w:t>
            </w:r>
          </w:p>
        </w:tc>
        <w:tc>
          <w:tcPr>
            <w:tcW w:w="2835" w:type="dxa"/>
          </w:tcPr>
          <w:p w14:paraId="0AEA7FEC">
            <w:pPr>
              <w:spacing w:line="0" w:lineRule="atLeast"/>
              <w:rPr>
                <w:rFonts w:eastAsia="仿宋_GB2312"/>
                <w:kern w:val="0"/>
                <w:sz w:val="28"/>
                <w:szCs w:val="28"/>
              </w:rPr>
            </w:pPr>
            <w:r>
              <w:rPr>
                <w:rFonts w:hint="eastAsia" w:eastAsia="仿宋_GB2312"/>
                <w:kern w:val="0"/>
                <w:sz w:val="28"/>
                <w:szCs w:val="28"/>
              </w:rPr>
              <w:t>南京东大出版社□</w:t>
            </w:r>
          </w:p>
        </w:tc>
      </w:tr>
    </w:tbl>
    <w:p w14:paraId="3CE03958">
      <w:pPr>
        <w:spacing w:line="0" w:lineRule="atLeast"/>
        <w:rPr>
          <w:rFonts w:eastAsia="仿宋_GB2312"/>
          <w:sz w:val="28"/>
          <w:szCs w:val="28"/>
        </w:rPr>
      </w:pPr>
    </w:p>
    <w:p w14:paraId="22DA88B2">
      <w:pPr>
        <w:spacing w:line="0" w:lineRule="atLeast"/>
        <w:rPr>
          <w:rFonts w:eastAsia="仿宋_GB2312"/>
          <w:sz w:val="28"/>
          <w:szCs w:val="28"/>
        </w:rPr>
      </w:pPr>
    </w:p>
    <w:p w14:paraId="0CA1A4A3">
      <w:pPr>
        <w:spacing w:line="0" w:lineRule="atLeast"/>
        <w:rPr>
          <w:rFonts w:eastAsia="仿宋_GB2312"/>
          <w:sz w:val="28"/>
          <w:szCs w:val="28"/>
        </w:rPr>
      </w:pPr>
    </w:p>
    <w:p w14:paraId="0AD2C8E0">
      <w:pPr>
        <w:spacing w:line="640" w:lineRule="exact"/>
        <w:ind w:firstLine="2100" w:firstLineChars="750"/>
        <w:rPr>
          <w:szCs w:val="28"/>
        </w:rPr>
      </w:pPr>
      <w:r>
        <w:rPr>
          <w:rFonts w:hint="eastAsia" w:eastAsia="黑体"/>
          <w:sz w:val="28"/>
          <w:szCs w:val="28"/>
        </w:rPr>
        <w:t>课题主持人：</w:t>
      </w:r>
      <w:r>
        <w:rPr>
          <w:rFonts w:hint="eastAsia"/>
          <w:u w:val="single"/>
        </w:rPr>
        <w:t xml:space="preserve">                            </w:t>
      </w:r>
      <w:r>
        <w:rPr>
          <w:rFonts w:hint="eastAsia"/>
        </w:rPr>
        <w:t xml:space="preserve"> </w:t>
      </w:r>
    </w:p>
    <w:p w14:paraId="7EC8A188">
      <w:pPr>
        <w:spacing w:line="640" w:lineRule="exact"/>
        <w:ind w:firstLine="560" w:firstLineChars="200"/>
        <w:rPr>
          <w:rFonts w:eastAsia="黑体"/>
          <w:sz w:val="28"/>
        </w:rPr>
      </w:pPr>
      <w:r>
        <w:rPr>
          <w:rFonts w:hint="eastAsia" w:eastAsia="仿宋_GB2312"/>
          <w:sz w:val="28"/>
        </w:rPr>
        <w:t xml:space="preserve">           </w:t>
      </w:r>
      <w:r>
        <w:rPr>
          <w:rFonts w:hint="eastAsia" w:eastAsia="黑体"/>
          <w:sz w:val="28"/>
        </w:rPr>
        <w:t>联系电话：</w:t>
      </w:r>
      <w:r>
        <w:rPr>
          <w:rFonts w:hint="eastAsia" w:eastAsia="黑体"/>
          <w:sz w:val="28"/>
          <w:u w:val="single"/>
        </w:rPr>
        <w:t xml:space="preserve">                        </w:t>
      </w:r>
    </w:p>
    <w:p w14:paraId="4AC9694D">
      <w:pPr>
        <w:tabs>
          <w:tab w:val="left" w:pos="6300"/>
        </w:tabs>
        <w:spacing w:line="600" w:lineRule="exact"/>
        <w:ind w:firstLine="560" w:firstLineChars="200"/>
        <w:rPr>
          <w:rFonts w:eastAsia="仿宋_GB2312"/>
          <w:sz w:val="28"/>
        </w:rPr>
      </w:pPr>
    </w:p>
    <w:p w14:paraId="4A7943FD">
      <w:pPr>
        <w:pStyle w:val="47"/>
        <w:rPr>
          <w:rFonts w:ascii="Times New Roman" w:hAnsi="Times New Roman"/>
        </w:rPr>
      </w:pPr>
    </w:p>
    <w:p w14:paraId="5E957E8A">
      <w:pPr>
        <w:pStyle w:val="47"/>
        <w:rPr>
          <w:rFonts w:ascii="Times New Roman" w:hAnsi="Times New Roman"/>
        </w:rPr>
      </w:pPr>
    </w:p>
    <w:p w14:paraId="446BF679">
      <w:pPr>
        <w:spacing w:line="600" w:lineRule="exact"/>
        <w:jc w:val="center"/>
        <w:rPr>
          <w:rFonts w:eastAsia="黑体"/>
          <w:sz w:val="36"/>
          <w:szCs w:val="36"/>
        </w:rPr>
      </w:pPr>
      <w:r>
        <w:rPr>
          <w:rFonts w:hint="eastAsia" w:eastAsia="黑体"/>
          <w:sz w:val="36"/>
          <w:szCs w:val="36"/>
          <w:lang w:val="en-US" w:eastAsia="zh-CN"/>
        </w:rPr>
        <w:t>xx</w:t>
      </w:r>
      <w:r>
        <w:rPr>
          <w:rFonts w:hint="eastAsia" w:eastAsia="黑体"/>
          <w:sz w:val="36"/>
          <w:szCs w:val="36"/>
        </w:rPr>
        <w:t>省高等教育</w:t>
      </w:r>
      <w:r>
        <w:rPr>
          <w:rFonts w:eastAsia="黑体"/>
          <w:sz w:val="36"/>
          <w:szCs w:val="36"/>
        </w:rPr>
        <w:t>学会</w:t>
      </w:r>
      <w:r>
        <w:rPr>
          <w:rFonts w:hint="eastAsia" w:eastAsia="黑体"/>
          <w:sz w:val="36"/>
          <w:szCs w:val="36"/>
        </w:rPr>
        <w:t>制</w:t>
      </w:r>
    </w:p>
    <w:p w14:paraId="1B331AEF">
      <w:pPr>
        <w:widowControl/>
        <w:jc w:val="left"/>
      </w:pPr>
    </w:p>
    <w:p w14:paraId="24BCB21D">
      <w:pPr>
        <w:spacing w:line="600" w:lineRule="exact"/>
        <w:jc w:val="center"/>
        <w:rPr>
          <w:rFonts w:hint="eastAsia" w:eastAsia="黑体"/>
          <w:sz w:val="36"/>
          <w:szCs w:val="32"/>
        </w:rPr>
      </w:pPr>
    </w:p>
    <w:p w14:paraId="23073E5D">
      <w:pPr>
        <w:spacing w:line="600" w:lineRule="exact"/>
        <w:jc w:val="center"/>
        <w:rPr>
          <w:rFonts w:hint="eastAsia" w:eastAsia="黑体"/>
          <w:sz w:val="36"/>
          <w:szCs w:val="32"/>
        </w:rPr>
      </w:pPr>
    </w:p>
    <w:p w14:paraId="23059D0F">
      <w:pPr>
        <w:rPr>
          <w:rFonts w:eastAsia="仿宋_GB2312"/>
          <w:sz w:val="28"/>
          <w:szCs w:val="28"/>
        </w:rPr>
      </w:pPr>
    </w:p>
    <w:p w14:paraId="4E965063">
      <w:pPr>
        <w:rPr>
          <w:rFonts w:eastAsia="仿宋_GB2312"/>
          <w:sz w:val="28"/>
          <w:szCs w:val="28"/>
        </w:rPr>
      </w:pPr>
    </w:p>
    <w:tbl>
      <w:tblPr>
        <w:tblStyle w:val="88"/>
        <w:tblW w:w="0" w:type="auto"/>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34"/>
      </w:tblGrid>
      <w:tr w14:paraId="02409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4" w:type="dxa"/>
            <w:tcBorders>
              <w:top w:val="single" w:color="auto" w:sz="12" w:space="0"/>
              <w:left w:val="single" w:color="auto" w:sz="12" w:space="0"/>
              <w:right w:val="single" w:color="auto" w:sz="12" w:space="0"/>
            </w:tcBorders>
          </w:tcPr>
          <w:p w14:paraId="5AB9D0D6">
            <w:pPr>
              <w:spacing w:line="600" w:lineRule="exact"/>
              <w:jc w:val="center"/>
              <w:rPr>
                <w:rFonts w:eastAsia="仿宋_GB2312"/>
                <w:sz w:val="28"/>
                <w:szCs w:val="28"/>
              </w:rPr>
            </w:pPr>
            <w:r>
              <w:rPr>
                <w:rFonts w:hint="eastAsia" w:eastAsia="仿宋_GB2312"/>
                <w:sz w:val="28"/>
                <w:szCs w:val="28"/>
              </w:rPr>
              <w:t>课题研究的目标与解决的主要问题</w:t>
            </w:r>
          </w:p>
        </w:tc>
      </w:tr>
      <w:tr w14:paraId="77E1A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1" w:hRule="atLeast"/>
        </w:trPr>
        <w:tc>
          <w:tcPr>
            <w:tcW w:w="8234" w:type="dxa"/>
            <w:tcBorders>
              <w:left w:val="single" w:color="auto" w:sz="12" w:space="0"/>
              <w:right w:val="single" w:color="auto" w:sz="12" w:space="0"/>
            </w:tcBorders>
          </w:tcPr>
          <w:p w14:paraId="056FAF85">
            <w:pPr>
              <w:spacing w:line="600" w:lineRule="exact"/>
              <w:rPr>
                <w:rFonts w:eastAsia="仿宋_GB2312"/>
                <w:sz w:val="28"/>
                <w:szCs w:val="28"/>
              </w:rPr>
            </w:pPr>
            <w:r>
              <w:rPr>
                <w:rFonts w:hint="eastAsia" w:eastAsia="仿宋_GB2312"/>
                <w:sz w:val="28"/>
                <w:szCs w:val="28"/>
              </w:rPr>
              <w:t>目标：</w:t>
            </w:r>
          </w:p>
          <w:p w14:paraId="5DCDABF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通过课题研究，为大学生创新创业提供新路径，提高大学生的创业能力，让大学生能够关联乡村需求、资源整合创新、链接发展进行创业探索，继而提高学生的创新创业素养。</w:t>
            </w:r>
          </w:p>
          <w:p w14:paraId="2970632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通过课题研究，缓解大学生就业难的问题，提高学生的学习能力、技术能力，让大学生能够借助自身优势参与到乡村振兴发展中，为农村的长远发展提供专业化人才。</w:t>
            </w:r>
          </w:p>
          <w:p w14:paraId="54CB42C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eastAsia="仿宋_GB2312"/>
                <w:sz w:val="28"/>
                <w:szCs w:val="28"/>
              </w:rPr>
            </w:pPr>
            <w:r>
              <w:rPr>
                <w:rFonts w:hint="eastAsia" w:ascii="Times New Roman" w:hAnsi="Times New Roman" w:eastAsia="宋体" w:cs="Times New Roman"/>
                <w:sz w:val="24"/>
                <w:lang w:val="en-US" w:eastAsia="zh-CN"/>
              </w:rPr>
              <w:t>通过课题研究，转变创业理念，增强大学生的创业实践能力，以及教师教学模式，为学生开辟多元化的创业学习渠道，提高学生的社会生活经验，提高创业成功率，形成具有特色化、可行性创业企划方案，为助推乡村振兴发展提供载体。</w:t>
            </w:r>
          </w:p>
        </w:tc>
      </w:tr>
      <w:tr w14:paraId="3CC41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8" w:hRule="atLeast"/>
        </w:trPr>
        <w:tc>
          <w:tcPr>
            <w:tcW w:w="8234" w:type="dxa"/>
            <w:tcBorders>
              <w:left w:val="single" w:color="auto" w:sz="12" w:space="0"/>
              <w:bottom w:val="single" w:color="auto" w:sz="12" w:space="0"/>
              <w:right w:val="single" w:color="auto" w:sz="12" w:space="0"/>
            </w:tcBorders>
          </w:tcPr>
          <w:p w14:paraId="2C9B2366">
            <w:pPr>
              <w:spacing w:line="600" w:lineRule="exact"/>
              <w:rPr>
                <w:rFonts w:eastAsia="仿宋_GB2312"/>
                <w:sz w:val="28"/>
                <w:szCs w:val="28"/>
              </w:rPr>
            </w:pPr>
            <w:r>
              <w:rPr>
                <w:rFonts w:hint="eastAsia" w:eastAsia="仿宋_GB2312"/>
                <w:sz w:val="28"/>
                <w:szCs w:val="28"/>
              </w:rPr>
              <w:t>解决的主要问题：</w:t>
            </w:r>
          </w:p>
          <w:p w14:paraId="29A7C6C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eastAsia="仿宋_GB2312"/>
                <w:sz w:val="28"/>
                <w:szCs w:val="28"/>
              </w:rPr>
            </w:pPr>
            <w:r>
              <w:rPr>
                <w:rFonts w:hint="eastAsia" w:ascii="Times New Roman" w:hAnsi="Times New Roman" w:eastAsia="宋体" w:cs="Times New Roman"/>
                <w:sz w:val="24"/>
                <w:lang w:val="en-US" w:eastAsia="zh-CN"/>
              </w:rPr>
              <w:t>党和国家都十分重视乡村振兴战略的实施。在乡村振兴战略背景下, 大学生创新创业成为了助推乡村振兴发展的有力保障，为乡村经济培养新型经济组织，培养新型职业化农民提供了有力载体。因此，各个高校对学生素质培养提出了更高的要求，创新创业融入到了学校育人目标体系中，但是在具体实施过程中，出现了学生缺经验、缺资源、缺团队等问题。因此本次研究将重点解决大学生创业技术瓶颈、大学生创业素养培养不够</w:t>
            </w:r>
            <w:r>
              <w:rPr>
                <w:rFonts w:hint="eastAsia" w:cs="Times New Roman"/>
                <w:sz w:val="24"/>
                <w:lang w:val="en-US" w:eastAsia="zh-CN"/>
              </w:rPr>
              <w:t>、</w:t>
            </w:r>
            <w:r>
              <w:rPr>
                <w:rFonts w:hint="eastAsia" w:ascii="Times New Roman" w:hAnsi="Times New Roman" w:eastAsia="宋体" w:cs="Times New Roman"/>
                <w:sz w:val="24"/>
                <w:lang w:val="en-US" w:eastAsia="zh-CN"/>
              </w:rPr>
              <w:t>学生创业发展指向不明等问题。通过课题研究为教师培养大学生创新创业能力提供具体的实践路径，将大学生创新创业和乡村振兴发展进行有机融合，让学生创业视角更加明朗，提高对创业的认识。</w:t>
            </w:r>
          </w:p>
        </w:tc>
      </w:tr>
      <w:tr w14:paraId="70BC0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4" w:type="dxa"/>
            <w:tcBorders>
              <w:top w:val="single" w:color="auto" w:sz="12" w:space="0"/>
              <w:left w:val="single" w:color="auto" w:sz="12" w:space="0"/>
              <w:right w:val="single" w:color="auto" w:sz="12" w:space="0"/>
            </w:tcBorders>
          </w:tcPr>
          <w:p w14:paraId="281CB7BF">
            <w:pPr>
              <w:spacing w:line="600" w:lineRule="exact"/>
              <w:jc w:val="center"/>
              <w:rPr>
                <w:rFonts w:eastAsia="仿宋_GB2312"/>
                <w:sz w:val="28"/>
                <w:szCs w:val="28"/>
              </w:rPr>
            </w:pPr>
            <w:r>
              <w:rPr>
                <w:rFonts w:hint="eastAsia" w:eastAsia="仿宋_GB2312"/>
                <w:sz w:val="28"/>
                <w:szCs w:val="28"/>
              </w:rPr>
              <w:t>课题研究在国内外同一领域的现状与趋势分析</w:t>
            </w:r>
          </w:p>
        </w:tc>
      </w:tr>
      <w:tr w14:paraId="5181A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7" w:hRule="atLeast"/>
        </w:trPr>
        <w:tc>
          <w:tcPr>
            <w:tcW w:w="8234" w:type="dxa"/>
            <w:tcBorders>
              <w:left w:val="single" w:color="auto" w:sz="12" w:space="0"/>
              <w:right w:val="single" w:color="auto" w:sz="12" w:space="0"/>
            </w:tcBorders>
          </w:tcPr>
          <w:p w14:paraId="0BB9303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现状：</w:t>
            </w:r>
          </w:p>
          <w:p w14:paraId="743FED9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国外研究现状梳理：大学生创业教育实践最早起源于20世纪40年代的美国，也就是哈佛商学院MBA课程“新企业的管理”的开设。美国的创业教育形成了“政府引导——社会主导——高校辅助”的局面。英国关于大学生创业建立了大学生创业委员会。同时，为提高学生的创业能力，美国学校还构建了具有不同背景的多元化师资队伍，除了在校专职教师以外，还包括政府、企业、社会等机构的专业人士对学生进行创业教育引导。由此可见，国外大学生创业教育比较完善，从课堂延伸到了课外，这为此次课题研究提供了丰富的理论借鉴依据。</w:t>
            </w:r>
          </w:p>
          <w:p w14:paraId="607313A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国内关于大学生创业教育和乡村振兴发展方面的研究有：</w:t>
            </w:r>
            <w:r>
              <w:rPr>
                <w:rFonts w:hint="eastAsia" w:ascii="Times New Roman" w:hAnsi="Times New Roman" w:eastAsia="宋体" w:cs="Times New Roman"/>
                <w:sz w:val="24"/>
                <w:lang w:val="en-US" w:eastAsia="zh-CN"/>
              </w:rPr>
              <w:fldChar w:fldCharType="begin"/>
            </w:r>
            <w:r>
              <w:rPr>
                <w:rFonts w:hint="eastAsia" w:ascii="Times New Roman" w:hAnsi="Times New Roman" w:eastAsia="宋体" w:cs="Times New Roman"/>
                <w:sz w:val="24"/>
                <w:lang w:val="en-US" w:eastAsia="zh-CN"/>
              </w:rPr>
              <w:instrText xml:space="preserve"> HYPERLINK "https://kns.cnki.net/kcms2/author/detail?v=DOwnAPLpUmly7S9c_nhElQ5TYmcHTcqwNCO5rCf5iKGknE0NFy8maflFGaO-Fsa0rN6_HIFcPqiOI39m-lfXd27f3TZzlp_J9nnHEiXIzWM=&amp;uniplatform=NZKPT" \t "https://kns.cnki.net/kcms2/article/_blank" </w:instrText>
            </w:r>
            <w:r>
              <w:rPr>
                <w:rFonts w:hint="eastAsia" w:ascii="Times New Roman" w:hAnsi="Times New Roman" w:eastAsia="宋体" w:cs="Times New Roman"/>
                <w:sz w:val="24"/>
                <w:lang w:val="en-US" w:eastAsia="zh-CN"/>
              </w:rPr>
              <w:fldChar w:fldCharType="separate"/>
            </w:r>
            <w:r>
              <w:rPr>
                <w:rFonts w:hint="eastAsia" w:ascii="Times New Roman" w:hAnsi="Times New Roman" w:eastAsia="宋体" w:cs="Times New Roman"/>
                <w:sz w:val="24"/>
                <w:lang w:val="en-US" w:eastAsia="zh-CN"/>
              </w:rPr>
              <w:t>李颖</w:t>
            </w:r>
            <w:r>
              <w:rPr>
                <w:rFonts w:hint="eastAsia" w:ascii="Times New Roman" w:hAnsi="Times New Roman" w:eastAsia="宋体" w:cs="Times New Roman"/>
                <w:sz w:val="24"/>
                <w:lang w:val="en-US" w:eastAsia="zh-CN"/>
              </w:rPr>
              <w:fldChar w:fldCharType="end"/>
            </w:r>
            <w:r>
              <w:rPr>
                <w:rFonts w:hint="eastAsia" w:ascii="Times New Roman" w:hAnsi="Times New Roman" w:eastAsia="宋体" w:cs="Times New Roman"/>
                <w:sz w:val="24"/>
                <w:lang w:val="en-US" w:eastAsia="zh-CN"/>
              </w:rPr>
              <w:t>、王小琴、</w:t>
            </w:r>
            <w:r>
              <w:rPr>
                <w:rFonts w:hint="eastAsia" w:ascii="Times New Roman" w:hAnsi="Times New Roman" w:eastAsia="宋体" w:cs="Times New Roman"/>
                <w:sz w:val="24"/>
                <w:lang w:val="en-US" w:eastAsia="zh-CN"/>
              </w:rPr>
              <w:fldChar w:fldCharType="begin"/>
            </w:r>
            <w:r>
              <w:rPr>
                <w:rFonts w:hint="eastAsia" w:ascii="Times New Roman" w:hAnsi="Times New Roman" w:eastAsia="宋体" w:cs="Times New Roman"/>
                <w:sz w:val="24"/>
                <w:lang w:val="en-US" w:eastAsia="zh-CN"/>
              </w:rPr>
              <w:instrText xml:space="preserve"> HYPERLINK "https://kns.cnki.net/kcms2/author/detail?v=DOwnAPLpUmly7S9c_nhElQ5TYmcHTcqwNCO5rCf5iKEGrdUkfdow-d_91xSD7Y0OC0VFzd1jmqqWmj6JXucRe0fb_qjBaXit-XXh6dfOIOE=&amp;uniplatform=NZKPT" \t "https://kns.cnki.net/kcms2/article/_blank" </w:instrText>
            </w:r>
            <w:r>
              <w:rPr>
                <w:rFonts w:hint="eastAsia" w:ascii="Times New Roman" w:hAnsi="Times New Roman" w:eastAsia="宋体" w:cs="Times New Roman"/>
                <w:sz w:val="24"/>
                <w:lang w:val="en-US" w:eastAsia="zh-CN"/>
              </w:rPr>
              <w:fldChar w:fldCharType="separate"/>
            </w:r>
            <w:r>
              <w:rPr>
                <w:rFonts w:hint="eastAsia" w:ascii="Times New Roman" w:hAnsi="Times New Roman" w:eastAsia="宋体" w:cs="Times New Roman"/>
                <w:sz w:val="24"/>
                <w:lang w:val="en-US" w:eastAsia="zh-CN"/>
              </w:rPr>
              <w:t>谢海峰</w:t>
            </w:r>
            <w:r>
              <w:rPr>
                <w:rFonts w:hint="eastAsia" w:ascii="Times New Roman" w:hAnsi="Times New Roman" w:eastAsia="宋体" w:cs="Times New Roman"/>
                <w:sz w:val="24"/>
                <w:lang w:val="en-US" w:eastAsia="zh-CN"/>
              </w:rPr>
              <w:fldChar w:fldCharType="end"/>
            </w:r>
            <w:r>
              <w:rPr>
                <w:rFonts w:hint="eastAsia" w:ascii="Times New Roman" w:hAnsi="Times New Roman" w:eastAsia="宋体" w:cs="Times New Roman"/>
                <w:sz w:val="24"/>
                <w:lang w:val="en-US" w:eastAsia="zh-CN"/>
              </w:rPr>
              <w:t>（2023）在《乡村振兴视域下大学生农村创业就业策略研究》中提出：大学生创业和乡村振兴的结合具体体现在，能够让大学生获得更多的就业机会，解决“就业难”问题；优化人才资源配置，发展创新思维激发乡村产业等。提出可以通过优化就业创业环境、加强就业创业教育引导等方法提升学生创业自信心。</w:t>
            </w:r>
            <w:r>
              <w:rPr>
                <w:rFonts w:hint="eastAsia" w:ascii="Times New Roman" w:hAnsi="Times New Roman" w:eastAsia="宋体" w:cs="Times New Roman"/>
                <w:sz w:val="24"/>
                <w:lang w:val="en-US" w:eastAsia="zh-CN"/>
              </w:rPr>
              <w:fldChar w:fldCharType="begin"/>
            </w:r>
            <w:r>
              <w:rPr>
                <w:rFonts w:hint="eastAsia" w:ascii="Times New Roman" w:hAnsi="Times New Roman" w:eastAsia="宋体" w:cs="Times New Roman"/>
                <w:sz w:val="24"/>
                <w:lang w:val="en-US" w:eastAsia="zh-CN"/>
              </w:rPr>
              <w:instrText xml:space="preserve"> HYPERLINK "https://kns.cnki.net/kcms2/author/detail?v=DOwnAPLpUmmh1Tenhkq1Y5WNpRt9TU7ruqj5PKW4RMgtN6uZIG9Uqm46p2kCL6CqV7nlQgZ9eOAJn7vs0byMVnsXtMqsJDQAERTLYBa-ZkE=&amp;uniplatform=NZKPT" \t "https://kns.cnki.net/kcms2/article/_blank" </w:instrText>
            </w:r>
            <w:r>
              <w:rPr>
                <w:rFonts w:hint="eastAsia" w:ascii="Times New Roman" w:hAnsi="Times New Roman" w:eastAsia="宋体" w:cs="Times New Roman"/>
                <w:sz w:val="24"/>
                <w:lang w:val="en-US" w:eastAsia="zh-CN"/>
              </w:rPr>
              <w:fldChar w:fldCharType="separate"/>
            </w:r>
            <w:r>
              <w:rPr>
                <w:rFonts w:hint="eastAsia" w:ascii="Times New Roman" w:hAnsi="Times New Roman" w:eastAsia="宋体" w:cs="Times New Roman"/>
                <w:sz w:val="24"/>
                <w:lang w:val="en-US" w:eastAsia="zh-CN"/>
              </w:rPr>
              <w:t>陈步青</w:t>
            </w:r>
            <w:r>
              <w:rPr>
                <w:rFonts w:hint="eastAsia" w:ascii="Times New Roman" w:hAnsi="Times New Roman" w:eastAsia="宋体" w:cs="Times New Roman"/>
                <w:sz w:val="24"/>
                <w:lang w:val="en-US" w:eastAsia="zh-CN"/>
              </w:rPr>
              <w:fldChar w:fldCharType="end"/>
            </w:r>
            <w:r>
              <w:rPr>
                <w:rFonts w:hint="eastAsia" w:ascii="Times New Roman" w:hAnsi="Times New Roman" w:eastAsia="宋体" w:cs="Times New Roman"/>
                <w:sz w:val="24"/>
                <w:lang w:val="en-US" w:eastAsia="zh-CN"/>
              </w:rPr>
              <w:t>（2023）在《乡村振兴背景下大学生农村农业创业理论与实践指导》中从就业难的出现、就业难为何会出现、影响因素进行了探究分析。</w:t>
            </w:r>
            <w:r>
              <w:rPr>
                <w:rFonts w:hint="eastAsia" w:ascii="Times New Roman" w:hAnsi="Times New Roman" w:eastAsia="宋体" w:cs="Times New Roman"/>
                <w:sz w:val="24"/>
                <w:lang w:val="en-US" w:eastAsia="zh-CN"/>
              </w:rPr>
              <w:fldChar w:fldCharType="begin"/>
            </w:r>
            <w:r>
              <w:rPr>
                <w:rFonts w:hint="eastAsia" w:ascii="Times New Roman" w:hAnsi="Times New Roman" w:eastAsia="宋体" w:cs="Times New Roman"/>
                <w:sz w:val="24"/>
                <w:lang w:val="en-US" w:eastAsia="zh-CN"/>
              </w:rPr>
              <w:instrText xml:space="preserve"> HYPERLINK "https://kns.cnki.net/kcms2/author/detail?v=DOwnAPLpUmmlpup2QXulatZZnlfEGooZLd18yYQMlA2bKIPG9SgfHixL16fgj3PQzPLIe11yMs_2_50F1wd4iCowzX-PuykzrE6hz1urPGE=&amp;uniplatform=NZKPT" \t "https://kns.cnki.net/kcms2/article/_blank" </w:instrText>
            </w:r>
            <w:r>
              <w:rPr>
                <w:rFonts w:hint="eastAsia" w:ascii="Times New Roman" w:hAnsi="Times New Roman" w:eastAsia="宋体" w:cs="Times New Roman"/>
                <w:sz w:val="24"/>
                <w:lang w:val="en-US" w:eastAsia="zh-CN"/>
              </w:rPr>
              <w:fldChar w:fldCharType="separate"/>
            </w:r>
            <w:r>
              <w:rPr>
                <w:rFonts w:hint="eastAsia" w:ascii="Times New Roman" w:hAnsi="Times New Roman" w:eastAsia="宋体" w:cs="Times New Roman"/>
                <w:sz w:val="24"/>
                <w:lang w:val="en-US" w:eastAsia="zh-CN"/>
              </w:rPr>
              <w:t>黄晓虹</w:t>
            </w:r>
            <w:r>
              <w:rPr>
                <w:rFonts w:hint="eastAsia" w:ascii="Times New Roman" w:hAnsi="Times New Roman" w:eastAsia="宋体" w:cs="Times New Roman"/>
                <w:sz w:val="24"/>
                <w:lang w:val="en-US" w:eastAsia="zh-CN"/>
              </w:rPr>
              <w:fldChar w:fldCharType="end"/>
            </w:r>
            <w:r>
              <w:rPr>
                <w:rFonts w:hint="eastAsia" w:ascii="Times New Roman" w:hAnsi="Times New Roman" w:eastAsia="宋体" w:cs="Times New Roman"/>
                <w:sz w:val="24"/>
                <w:lang w:val="en-US" w:eastAsia="zh-CN"/>
              </w:rPr>
              <w:t>、</w:t>
            </w:r>
            <w:r>
              <w:rPr>
                <w:rFonts w:hint="eastAsia" w:ascii="Times New Roman" w:hAnsi="Times New Roman" w:eastAsia="宋体" w:cs="Times New Roman"/>
                <w:sz w:val="24"/>
                <w:lang w:val="en-US" w:eastAsia="zh-CN"/>
              </w:rPr>
              <w:fldChar w:fldCharType="begin"/>
            </w:r>
            <w:r>
              <w:rPr>
                <w:rFonts w:hint="eastAsia" w:ascii="Times New Roman" w:hAnsi="Times New Roman" w:eastAsia="宋体" w:cs="Times New Roman"/>
                <w:sz w:val="24"/>
                <w:lang w:val="en-US" w:eastAsia="zh-CN"/>
              </w:rPr>
              <w:instrText xml:space="preserve"> HYPERLINK "https://kns.cnki.net/kcms2/author/detail?v=DOwnAPLpUmmlpup2QXulatZZnlfEGooZIQrRH_lDYHHUiK_ipnTdflvx2WIlBktt7Bnv7sXMNn8FJ6sDZPsPF5mSy8kkiMsjGqR_A397qVI=&amp;uniplatform=NZKPT" \t "https://kns.cnki.net/kcms2/article/_blank" </w:instrText>
            </w:r>
            <w:r>
              <w:rPr>
                <w:rFonts w:hint="eastAsia" w:ascii="Times New Roman" w:hAnsi="Times New Roman" w:eastAsia="宋体" w:cs="Times New Roman"/>
                <w:sz w:val="24"/>
                <w:lang w:val="en-US" w:eastAsia="zh-CN"/>
              </w:rPr>
              <w:fldChar w:fldCharType="separate"/>
            </w:r>
            <w:r>
              <w:rPr>
                <w:rFonts w:hint="eastAsia" w:ascii="Times New Roman" w:hAnsi="Times New Roman" w:eastAsia="宋体" w:cs="Times New Roman"/>
                <w:sz w:val="24"/>
                <w:lang w:val="en-US" w:eastAsia="zh-CN"/>
              </w:rPr>
              <w:t>陈哲</w:t>
            </w:r>
            <w:r>
              <w:rPr>
                <w:rFonts w:hint="eastAsia" w:ascii="Times New Roman" w:hAnsi="Times New Roman" w:eastAsia="宋体" w:cs="Times New Roman"/>
                <w:sz w:val="24"/>
                <w:lang w:val="en-US" w:eastAsia="zh-CN"/>
              </w:rPr>
              <w:fldChar w:fldCharType="end"/>
            </w:r>
            <w:r>
              <w:rPr>
                <w:rFonts w:hint="eastAsia" w:ascii="Times New Roman" w:hAnsi="Times New Roman" w:eastAsia="宋体" w:cs="Times New Roman"/>
                <w:sz w:val="24"/>
                <w:lang w:val="en-US" w:eastAsia="zh-CN"/>
              </w:rPr>
              <w:t>（2023）在《乡村振兴视角下地方高校大学生创新创业实践路径探析》中提出：可以以项目驱动为重要抓手，从课程体系设置、实训实践平台建设推动产教融合一体化，引导学生将专业知识输出服务乡村经济，促进科技成果转化落地。</w:t>
            </w:r>
          </w:p>
          <w:p w14:paraId="290F1359">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lang w:val="en-US" w:eastAsia="zh-CN"/>
              </w:rPr>
            </w:pPr>
          </w:p>
        </w:tc>
      </w:tr>
      <w:tr w14:paraId="7025C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6" w:hRule="atLeast"/>
        </w:trPr>
        <w:tc>
          <w:tcPr>
            <w:tcW w:w="8234" w:type="dxa"/>
            <w:tcBorders>
              <w:left w:val="single" w:color="auto" w:sz="12" w:space="0"/>
              <w:bottom w:val="single" w:color="auto" w:sz="12" w:space="0"/>
              <w:right w:val="single" w:color="auto" w:sz="12" w:space="0"/>
            </w:tcBorders>
          </w:tcPr>
          <w:p w14:paraId="52D0EBE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趋势：</w:t>
            </w:r>
          </w:p>
          <w:p w14:paraId="0E2B24A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eastAsia="Microsoft YaHei UI"/>
                <w:lang w:val="en-US" w:eastAsia="zh-CN"/>
              </w:rPr>
            </w:pPr>
            <w:r>
              <w:rPr>
                <w:rFonts w:hint="eastAsia" w:ascii="Times New Roman" w:hAnsi="Times New Roman" w:eastAsia="宋体" w:cs="Times New Roman"/>
                <w:kern w:val="2"/>
                <w:sz w:val="24"/>
                <w:szCs w:val="24"/>
                <w:lang w:val="en-US" w:eastAsia="zh-CN" w:bidi="ar-SA"/>
              </w:rPr>
              <w:t>我国高校毕业生就业发展从毕业分配转向了自主创业阶段，该模式的转变和优化，为解决当代大学生就业难的问题提供了发展契机。同时，大学生作为国家内生动力的群体，提高大学生的创新创业素养，可以缓解就业压力，助力</w:t>
            </w:r>
            <w:r>
              <w:rPr>
                <w:rFonts w:hint="eastAsia" w:ascii="Times New Roman" w:hAnsi="Times New Roman" w:eastAsia="宋体" w:cs="Times New Roman"/>
                <w:sz w:val="24"/>
                <w:lang w:val="en-US" w:eastAsia="zh-CN"/>
              </w:rPr>
              <w:t>社会</w:t>
            </w:r>
            <w:r>
              <w:rPr>
                <w:rFonts w:hint="eastAsia" w:ascii="Times New Roman" w:hAnsi="Times New Roman" w:eastAsia="宋体" w:cs="Times New Roman"/>
                <w:kern w:val="2"/>
                <w:sz w:val="24"/>
                <w:szCs w:val="24"/>
                <w:lang w:val="en-US" w:eastAsia="zh-CN" w:bidi="ar-SA"/>
              </w:rPr>
              <w:t>和谐发展，还可以助力经济增长，促进乡村建设不断进步分析。综合以上研究，不难看出，关于大学生创业创业教育方面的研究多集中在培养学生创新创业素养理论层面，欠缺对学生创业认识和实践策略的探讨，大学生创业切入点不明朗。本次研究，提出基于需求、资源、链接进行创业，阐述了大学生创业思路，以及培养学生创新创业的具体实施策略，如团队建设，创业项目训练等。该研究能够着实有效为大学生创新创业助力乡村振兴发展提供新路径。</w:t>
            </w:r>
          </w:p>
        </w:tc>
      </w:tr>
      <w:tr w14:paraId="6902F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4" w:type="dxa"/>
            <w:tcBorders>
              <w:top w:val="single" w:color="auto" w:sz="12" w:space="0"/>
              <w:left w:val="single" w:color="auto" w:sz="12" w:space="0"/>
              <w:right w:val="single" w:color="auto" w:sz="12" w:space="0"/>
            </w:tcBorders>
          </w:tcPr>
          <w:p w14:paraId="0E2A2E88">
            <w:pPr>
              <w:spacing w:line="600" w:lineRule="exact"/>
              <w:rPr>
                <w:rFonts w:eastAsia="仿宋_GB2312"/>
                <w:sz w:val="28"/>
                <w:szCs w:val="28"/>
              </w:rPr>
            </w:pPr>
            <w:r>
              <w:rPr>
                <w:rFonts w:hint="eastAsia" w:eastAsia="仿宋_GB2312"/>
                <w:sz w:val="28"/>
                <w:szCs w:val="28"/>
              </w:rPr>
              <w:t>课题研究的重点</w:t>
            </w:r>
          </w:p>
        </w:tc>
      </w:tr>
      <w:tr w14:paraId="07094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9" w:hRule="atLeast"/>
        </w:trPr>
        <w:tc>
          <w:tcPr>
            <w:tcW w:w="8234" w:type="dxa"/>
            <w:tcBorders>
              <w:left w:val="single" w:color="auto" w:sz="12" w:space="0"/>
              <w:right w:val="single" w:color="auto" w:sz="12" w:space="0"/>
            </w:tcBorders>
          </w:tcPr>
          <w:p w14:paraId="7A3A10D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创业的本质是交易，即需要解决的问题以及需求、为了解决问题能汇集到的资源，在了解问题和资源的前提下，用什么样的方案去链接它们，继而形成创业，助力乡村振兴发展。因此，此次课题研究重点有如下几点：</w:t>
            </w:r>
          </w:p>
          <w:p w14:paraId="3711A7EE">
            <w:pPr>
              <w:pStyle w:val="87"/>
              <w:rPr>
                <w:rFonts w:hint="eastAsia"/>
                <w:sz w:val="24"/>
                <w:lang w:val="en-US" w:eastAsia="zh-CN"/>
              </w:rPr>
            </w:pPr>
            <w:r>
              <w:rPr>
                <w:rFonts w:hint="eastAsia"/>
                <w:lang w:val="en-US" w:eastAsia="zh-CN"/>
              </w:rPr>
              <w:drawing>
                <wp:anchor distT="0" distB="0" distL="114300" distR="114300" simplePos="0" relativeHeight="251660288" behindDoc="0" locked="0" layoutInCell="1" allowOverlap="1">
                  <wp:simplePos x="0" y="0"/>
                  <wp:positionH relativeFrom="column">
                    <wp:posOffset>9525</wp:posOffset>
                  </wp:positionH>
                  <wp:positionV relativeFrom="paragraph">
                    <wp:posOffset>107950</wp:posOffset>
                  </wp:positionV>
                  <wp:extent cx="5080000" cy="3114675"/>
                  <wp:effectExtent l="0" t="0" r="6350" b="9525"/>
                  <wp:wrapNone/>
                  <wp:docPr id="1" name="图片 1" descr="未标题-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未标题-2(9)"/>
                          <pic:cNvPicPr>
                            <a:picLocks noChangeAspect="1"/>
                          </pic:cNvPicPr>
                        </pic:nvPicPr>
                        <pic:blipFill>
                          <a:blip r:embed="rId6"/>
                          <a:stretch>
                            <a:fillRect/>
                          </a:stretch>
                        </pic:blipFill>
                        <pic:spPr>
                          <a:xfrm>
                            <a:off x="0" y="0"/>
                            <a:ext cx="5080000" cy="3114675"/>
                          </a:xfrm>
                          <a:prstGeom prst="rect">
                            <a:avLst/>
                          </a:prstGeom>
                        </pic:spPr>
                      </pic:pic>
                    </a:graphicData>
                  </a:graphic>
                </wp:anchor>
              </w:drawing>
            </w:r>
          </w:p>
          <w:p w14:paraId="39818F1E">
            <w:pPr>
              <w:rPr>
                <w:rFonts w:hint="eastAsia"/>
                <w:sz w:val="24"/>
                <w:lang w:val="en-US" w:eastAsia="zh-CN"/>
              </w:rPr>
            </w:pPr>
          </w:p>
          <w:p w14:paraId="1046925B">
            <w:pPr>
              <w:pStyle w:val="87"/>
              <w:rPr>
                <w:rFonts w:hint="eastAsia"/>
                <w:sz w:val="24"/>
                <w:lang w:val="en-US" w:eastAsia="zh-CN"/>
              </w:rPr>
            </w:pPr>
          </w:p>
          <w:p w14:paraId="40AD5E2B">
            <w:pPr>
              <w:rPr>
                <w:rFonts w:hint="eastAsia"/>
                <w:sz w:val="24"/>
                <w:lang w:val="en-US" w:eastAsia="zh-CN"/>
              </w:rPr>
            </w:pPr>
          </w:p>
          <w:p w14:paraId="2BED515A">
            <w:pPr>
              <w:pStyle w:val="87"/>
              <w:rPr>
                <w:rFonts w:hint="eastAsia"/>
                <w:sz w:val="24"/>
                <w:lang w:val="en-US" w:eastAsia="zh-CN"/>
              </w:rPr>
            </w:pPr>
          </w:p>
          <w:p w14:paraId="6B3C3ED4">
            <w:pPr>
              <w:rPr>
                <w:rFonts w:hint="eastAsia"/>
                <w:sz w:val="24"/>
                <w:lang w:val="en-US" w:eastAsia="zh-CN"/>
              </w:rPr>
            </w:pPr>
          </w:p>
          <w:p w14:paraId="64A9E470">
            <w:pPr>
              <w:pStyle w:val="87"/>
              <w:rPr>
                <w:rFonts w:hint="eastAsia"/>
                <w:sz w:val="24"/>
                <w:lang w:val="en-US" w:eastAsia="zh-CN"/>
              </w:rPr>
            </w:pPr>
          </w:p>
          <w:p w14:paraId="33C5D030">
            <w:pPr>
              <w:rPr>
                <w:rFonts w:hint="eastAsia"/>
                <w:sz w:val="24"/>
                <w:lang w:val="en-US" w:eastAsia="zh-CN"/>
              </w:rPr>
            </w:pPr>
          </w:p>
          <w:p w14:paraId="007EC5C8">
            <w:pPr>
              <w:pStyle w:val="87"/>
              <w:rPr>
                <w:rFonts w:hint="eastAsia"/>
                <w:sz w:val="24"/>
                <w:lang w:val="en-US" w:eastAsia="zh-CN"/>
              </w:rPr>
            </w:pPr>
          </w:p>
          <w:p w14:paraId="5406C710">
            <w:pPr>
              <w:rPr>
                <w:rFonts w:hint="eastAsia"/>
                <w:sz w:val="24"/>
                <w:lang w:val="en-US" w:eastAsia="zh-CN"/>
              </w:rPr>
            </w:pPr>
          </w:p>
          <w:p w14:paraId="2C10C457">
            <w:pPr>
              <w:pStyle w:val="87"/>
              <w:rPr>
                <w:rFonts w:hint="eastAsia"/>
                <w:sz w:val="24"/>
                <w:lang w:val="en-US" w:eastAsia="zh-CN"/>
              </w:rPr>
            </w:pPr>
          </w:p>
          <w:p w14:paraId="3C64B8E7">
            <w:pPr>
              <w:rPr>
                <w:rFonts w:hint="eastAsia"/>
                <w:sz w:val="24"/>
                <w:lang w:val="en-US" w:eastAsia="zh-CN"/>
              </w:rPr>
            </w:pPr>
          </w:p>
          <w:p w14:paraId="2CB12C3F">
            <w:pPr>
              <w:pStyle w:val="87"/>
              <w:rPr>
                <w:rFonts w:hint="eastAsia"/>
                <w:sz w:val="24"/>
                <w:lang w:val="en-US" w:eastAsia="zh-CN"/>
              </w:rPr>
            </w:pPr>
          </w:p>
          <w:p w14:paraId="1F3B9DEB">
            <w:pPr>
              <w:rPr>
                <w:rFonts w:hint="eastAsia"/>
                <w:sz w:val="24"/>
                <w:lang w:val="en-US" w:eastAsia="zh-CN"/>
              </w:rPr>
            </w:pPr>
          </w:p>
          <w:p w14:paraId="697D98EE">
            <w:pPr>
              <w:pStyle w:val="87"/>
              <w:rPr>
                <w:rFonts w:hint="eastAsia"/>
                <w:sz w:val="24"/>
                <w:lang w:val="en-US" w:eastAsia="zh-CN"/>
              </w:rPr>
            </w:pPr>
          </w:p>
          <w:p w14:paraId="4A72C468">
            <w:pPr>
              <w:rPr>
                <w:rFonts w:hint="eastAsia"/>
                <w:sz w:val="24"/>
                <w:lang w:val="en-US" w:eastAsia="zh-CN"/>
              </w:rPr>
            </w:pPr>
          </w:p>
          <w:p w14:paraId="3774B449">
            <w:pPr>
              <w:pStyle w:val="87"/>
              <w:rPr>
                <w:rFonts w:hint="eastAsia"/>
                <w:lang w:val="en-US" w:eastAsia="zh-CN"/>
              </w:rPr>
            </w:pPr>
          </w:p>
          <w:p w14:paraId="3CF24F4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1.研究：培养大学生创新创业能力助力乡村振兴的要点</w:t>
            </w:r>
          </w:p>
          <w:p w14:paraId="02E34DF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通过对大学生当前创新创业能力的了解，研究大学生创新创业能力助力乡村振兴学生自身要具备的素质要点，包括专业素养提升，包括：知识素养（基础理论知识的习得、专业知识的习得、技术知识的习得）能力素养（实操能力、交际能力、分析能力、市场洞察能力等）技术素养（信息技术使用能力、创新能力、农产品和产业集成能力分析）、团队建设、模式构建分析、平台建立等，认识大学生创新创业能力培养助力乡村振兴发展的切入点。</w:t>
            </w:r>
          </w:p>
          <w:p w14:paraId="08FE65D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2.研究：培养大学生创新创业能力助力乡村振兴的思路</w:t>
            </w:r>
          </w:p>
          <w:p w14:paraId="26644BD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聚焦需求型创业，助力乡村振兴：关注农村市场的问题解决，形成创业目标，然后基于需求、问题解决、就地取材资源的运用和城市资源、科技资源的调动分配，实现需求型创业。</w:t>
            </w:r>
          </w:p>
          <w:p w14:paraId="42DDE51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聚焦资源型创业，助力乡村振兴：关注农村未能充分利用的资源，基于资源开发进行创业，利用方案解决的优化制定，以及技术的应用，提升利润空间，助力乡村振兴。如对农产品进行深加工，通过投入更高的技术含量，提升利润空间。</w:t>
            </w:r>
          </w:p>
          <w:p w14:paraId="69BDC60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聚焦链接型创业，助力乡村振兴：关注农村未能实现的链接产业，比如为农产品找到新市场，高段资源和低段资源的需求链接等，基于建立链接平台，促使学生利用数字化技术和专业技术对问题进行分析探索，培养学生创新创业能力，为其打开创业空间。</w:t>
            </w:r>
          </w:p>
          <w:p w14:paraId="0ABE59CB">
            <w:pPr>
              <w:keepNext w:val="0"/>
              <w:keepLines w:val="0"/>
              <w:pageBreakBefore w:val="0"/>
              <w:widowControl w:val="0"/>
              <w:numPr>
                <w:ilvl w:val="0"/>
                <w:numId w:val="13"/>
              </w:numPr>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研究：培养大学生创新创业能力助力乡村振兴的实施策略</w:t>
            </w:r>
          </w:p>
          <w:p w14:paraId="78871AB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构建农村创业团队，培养学生创新能力：以团队的形式，鼓励学生自主组建团队，对农村创业环境、创业需求进行了解，建设知识性和技术性双素质人才队伍，让学生撰写创业计划书，培养学生创新能力。</w:t>
            </w:r>
          </w:p>
          <w:p w14:paraId="1FE8481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sz w:val="24"/>
                <w:lang w:val="en-US" w:eastAsia="zh-CN"/>
              </w:rPr>
            </w:pPr>
            <w:r>
              <w:rPr>
                <w:rFonts w:hint="eastAsia"/>
                <w:sz w:val="24"/>
                <w:lang w:val="en-US" w:eastAsia="zh-CN"/>
              </w:rPr>
              <w:t>加强创业项目训练，培养学生创业能力：开展大学生创业大赛以及创业计划书的大赛，围绕三农主题，农企业校合作等为辅助，引导学生参与农业经营，如农产品推广与小手，农产品营销计划等，帮助学生积累创业经验。</w:t>
            </w:r>
          </w:p>
          <w:p w14:paraId="58374E8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sz w:val="24"/>
                <w:lang w:val="en-US" w:eastAsia="zh-CN"/>
              </w:rPr>
            </w:pPr>
            <w:r>
              <w:rPr>
                <w:rFonts w:hint="eastAsia"/>
                <w:sz w:val="24"/>
                <w:lang w:val="en-US" w:eastAsia="zh-CN"/>
              </w:rPr>
              <w:t>确立商业模式计划，搭建农村创业平台：教师为学生分享有关农村创业切入点，引导其从需求、资源、链接入手，撰写商业计划书，以农村经济组织联盟，搭建乡村创业交流平台，优化农村创业软环境。</w:t>
            </w:r>
          </w:p>
        </w:tc>
      </w:tr>
      <w:tr w14:paraId="00F38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234" w:type="dxa"/>
            <w:tcBorders>
              <w:left w:val="single" w:color="auto" w:sz="12" w:space="0"/>
              <w:right w:val="single" w:color="auto" w:sz="12" w:space="0"/>
            </w:tcBorders>
          </w:tcPr>
          <w:p w14:paraId="55F66132">
            <w:pPr>
              <w:spacing w:line="600" w:lineRule="exact"/>
              <w:rPr>
                <w:rFonts w:eastAsia="仿宋_GB2312"/>
                <w:sz w:val="28"/>
                <w:szCs w:val="28"/>
              </w:rPr>
            </w:pPr>
            <w:r>
              <w:rPr>
                <w:rFonts w:hint="eastAsia" w:eastAsia="仿宋_GB2312"/>
                <w:sz w:val="28"/>
                <w:szCs w:val="28"/>
              </w:rPr>
              <w:t>课题研究的创新点</w:t>
            </w:r>
          </w:p>
        </w:tc>
      </w:tr>
      <w:tr w14:paraId="3D9D6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1" w:hRule="atLeast"/>
        </w:trPr>
        <w:tc>
          <w:tcPr>
            <w:tcW w:w="8234" w:type="dxa"/>
            <w:tcBorders>
              <w:left w:val="single" w:color="auto" w:sz="12" w:space="0"/>
              <w:bottom w:val="single" w:color="auto" w:sz="12" w:space="0"/>
              <w:right w:val="single" w:color="auto" w:sz="12" w:space="0"/>
            </w:tcBorders>
          </w:tcPr>
          <w:p w14:paraId="302BC3F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1理论创新：</w:t>
            </w:r>
          </w:p>
          <w:p w14:paraId="2B31591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课题研究鲜明地提出“</w:t>
            </w:r>
            <w:r>
              <w:rPr>
                <w:rFonts w:hint="eastAsia"/>
                <w:sz w:val="24"/>
                <w:lang w:val="en-US" w:eastAsia="zh-CN"/>
              </w:rPr>
              <w:t>聚焦需求型创业、聚焦资源型创业、聚焦链接型创业</w:t>
            </w:r>
            <w:r>
              <w:rPr>
                <w:rFonts w:hint="eastAsia" w:ascii="Times New Roman" w:hAnsi="Times New Roman" w:eastAsia="宋体" w:cs="Times New Roman"/>
                <w:sz w:val="24"/>
                <w:lang w:val="en-US" w:eastAsia="zh-CN"/>
              </w:rPr>
              <w:t>”为创业学习切入点，这为教师培养学生创新创业能力提供了新的思路，打破了传统创业素养提升开展真、学生创业素养无思绪的现象，建立起乡村振兴发展和大学生创业的融合教育模式，对培养大学生综合素质和创业能力具有积极促进作用，具有前瞻性和引领作用。</w:t>
            </w:r>
          </w:p>
          <w:p w14:paraId="43D9D1B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2视角创新：</w:t>
            </w:r>
          </w:p>
          <w:p w14:paraId="28A6641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本课题研究从传统大学生创业能力素养理论研究视角走出来，以引导大学生创新创业，促进学生践行创业，助力乡村振兴发展进行实践研究，提出了构建农村创业团队、加强创业项目训练、确立商业模式计划等具体实施培养策略。该视角的创新，为大学生创新创业提供了有力保障。</w:t>
            </w:r>
            <w:r>
              <w:rPr>
                <w:rFonts w:hint="eastAsia"/>
                <w:sz w:val="24"/>
                <w:lang w:val="en-US" w:eastAsia="zh-CN"/>
              </w:rPr>
              <w:t>大学生创新创业能力助力乡村振兴的要点</w:t>
            </w:r>
          </w:p>
          <w:p w14:paraId="0EE8FF25">
            <w:pPr>
              <w:spacing w:line="600" w:lineRule="exact"/>
              <w:rPr>
                <w:sz w:val="28"/>
                <w:szCs w:val="28"/>
              </w:rPr>
            </w:pPr>
          </w:p>
        </w:tc>
      </w:tr>
      <w:tr w14:paraId="0592C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234" w:type="dxa"/>
            <w:tcBorders>
              <w:top w:val="single" w:color="auto" w:sz="12" w:space="0"/>
              <w:left w:val="single" w:color="auto" w:sz="12" w:space="0"/>
              <w:right w:val="single" w:color="auto" w:sz="12" w:space="0"/>
            </w:tcBorders>
          </w:tcPr>
          <w:p w14:paraId="7DF97F8C">
            <w:pPr>
              <w:spacing w:line="600" w:lineRule="exact"/>
              <w:rPr>
                <w:rFonts w:eastAsia="仿宋_GB2312"/>
                <w:sz w:val="28"/>
                <w:szCs w:val="28"/>
              </w:rPr>
            </w:pPr>
            <w:r>
              <w:rPr>
                <w:rFonts w:hint="eastAsia" w:eastAsia="仿宋_GB2312"/>
                <w:sz w:val="28"/>
                <w:szCs w:val="28"/>
              </w:rPr>
              <w:t>课题研究的方案设计（包括研究思路、方法和时间安排）</w:t>
            </w:r>
          </w:p>
        </w:tc>
      </w:tr>
      <w:tr w14:paraId="5750F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0" w:hRule="atLeast"/>
        </w:trPr>
        <w:tc>
          <w:tcPr>
            <w:tcW w:w="8234" w:type="dxa"/>
            <w:tcBorders>
              <w:top w:val="single" w:color="auto" w:sz="4" w:space="0"/>
              <w:left w:val="single" w:color="auto" w:sz="12" w:space="0"/>
              <w:right w:val="single" w:color="auto" w:sz="12" w:space="0"/>
            </w:tcBorders>
          </w:tcPr>
          <w:p w14:paraId="7A450F14">
            <w:pPr>
              <w:keepNext w:val="0"/>
              <w:keepLines w:val="0"/>
              <w:pageBreakBefore w:val="0"/>
              <w:widowControl w:val="0"/>
              <w:numPr>
                <w:ilvl w:val="0"/>
                <w:numId w:val="14"/>
              </w:numPr>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sz w:val="24"/>
                <w:highlight w:val="none"/>
                <w:lang w:val="en-US" w:eastAsia="zh-CN"/>
              </w:rPr>
            </w:pPr>
            <w:r>
              <w:rPr>
                <w:rFonts w:hint="eastAsia" w:ascii="Times New Roman" w:hAnsi="Times New Roman" w:eastAsia="宋体" w:cs="Times New Roman"/>
                <w:sz w:val="24"/>
                <w:highlight w:val="none"/>
                <w:lang w:val="en-US" w:eastAsia="zh-CN"/>
              </w:rPr>
              <w:t>研究思路</w:t>
            </w:r>
          </w:p>
          <w:p w14:paraId="313374B9">
            <w:pPr>
              <w:keepNext w:val="0"/>
              <w:keepLines w:val="0"/>
              <w:pageBreakBefore w:val="0"/>
              <w:widowControl w:val="0"/>
              <w:kinsoku/>
              <w:wordWrap/>
              <w:overflowPunct/>
              <w:topLinePunct w:val="0"/>
              <w:autoSpaceDE/>
              <w:autoSpaceDN/>
              <w:bidi w:val="0"/>
              <w:adjustRightInd/>
              <w:snapToGrid/>
              <w:spacing w:line="240" w:lineRule="auto"/>
              <w:ind w:firstLine="420" w:firstLineChars="200"/>
              <w:textAlignment w:val="auto"/>
              <w:rPr>
                <w:rFonts w:hint="eastAsia"/>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column">
                        <wp:posOffset>1587500</wp:posOffset>
                      </wp:positionH>
                      <wp:positionV relativeFrom="paragraph">
                        <wp:posOffset>182245</wp:posOffset>
                      </wp:positionV>
                      <wp:extent cx="2038350" cy="485775"/>
                      <wp:effectExtent l="6350" t="6350" r="12700" b="22225"/>
                      <wp:wrapNone/>
                      <wp:docPr id="3" name="矩形 3"/>
                      <wp:cNvGraphicFramePr/>
                      <a:graphic xmlns:a="http://schemas.openxmlformats.org/drawingml/2006/main">
                        <a:graphicData uri="http://schemas.microsoft.com/office/word/2010/wordprocessingShape">
                          <wps:wsp>
                            <wps:cNvSpPr/>
                            <wps:spPr>
                              <a:xfrm>
                                <a:off x="2913380" y="1356995"/>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05F390AD">
                                  <w:pPr>
                                    <w:jc w:val="center"/>
                                    <w:rPr>
                                      <w:rFonts w:hint="default" w:eastAsia="宋体"/>
                                      <w:lang w:val="en-US" w:eastAsia="zh-CN"/>
                                    </w:rPr>
                                  </w:pPr>
                                  <w:r>
                                    <w:rPr>
                                      <w:rFonts w:hint="eastAsia"/>
                                      <w:lang w:val="en-US" w:eastAsia="zh-CN"/>
                                    </w:rPr>
                                    <w:t>研究线路</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5pt;margin-top:14.35pt;height:38.25pt;width:160.5pt;z-index:251661312;v-text-anchor:middle;mso-width-relative:page;mso-height-relative:page;" fillcolor="#FFFFFF [3201]" filled="t" stroked="t" coordsize="21600,21600" o:gfxdata="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7+zgGtYAAAAKAQAADwAAAAAAAAABACAA&#10;AAAiAAAAZHJzL2Rvd25yZXYueG1sUEsBAhQAFAAAAAgAh07iQKa10g+BAgAACwUAAA4AAAAAAAAA&#10;AQAgAAAAJQEAAGRycy9lMm9Eb2MueG1sUEsFBgAAAAAGAAYAWQEAABgGAAAAAA==&#10;">
                      <v:fill on="t" focussize="0,0"/>
                      <v:stroke weight="1pt" color="#000000 [3200]" miterlimit="8" joinstyle="miter"/>
                      <v:imagedata o:title=""/>
                      <o:lock v:ext="edit" aspectratio="f"/>
                      <v:textbox>
                        <w:txbxContent>
                          <w:p w14:paraId="05F390AD">
                            <w:pPr>
                              <w:jc w:val="center"/>
                              <w:rPr>
                                <w:rFonts w:hint="default" w:eastAsia="宋体"/>
                                <w:lang w:val="en-US" w:eastAsia="zh-CN"/>
                              </w:rPr>
                            </w:pPr>
                            <w:r>
                              <w:rPr>
                                <w:rFonts w:hint="eastAsia"/>
                                <w:lang w:val="en-US" w:eastAsia="zh-CN"/>
                              </w:rPr>
                              <w:t>研究线路</w:t>
                            </w:r>
                          </w:p>
                        </w:txbxContent>
                      </v:textbox>
                    </v:rect>
                  </w:pict>
                </mc:Fallback>
              </mc:AlternateContent>
            </w:r>
          </w:p>
          <w:p w14:paraId="71DEFD36">
            <w:pPr>
              <w:pStyle w:val="87"/>
              <w:rPr>
                <w:rFonts w:hint="eastAsia"/>
                <w:lang w:val="en-US" w:eastAsia="zh-CN"/>
              </w:rPr>
            </w:pPr>
          </w:p>
          <w:p w14:paraId="0E920AEB">
            <w:pPr>
              <w:rPr>
                <w:rFonts w:hint="eastAsia"/>
                <w:lang w:val="en-US" w:eastAsia="zh-CN"/>
              </w:rPr>
            </w:pPr>
          </w:p>
          <w:p w14:paraId="0269E459">
            <w:pPr>
              <w:pStyle w:val="87"/>
              <w:rPr>
                <w:rFonts w:hint="eastAsia"/>
                <w:lang w:val="en-US" w:eastAsia="zh-CN"/>
              </w:rPr>
            </w:pPr>
            <w:r>
              <w:rPr>
                <w:sz w:val="21"/>
              </w:rPr>
              <mc:AlternateContent>
                <mc:Choice Requires="wps">
                  <w:drawing>
                    <wp:anchor distT="0" distB="0" distL="114300" distR="114300" simplePos="0" relativeHeight="251668480" behindDoc="0" locked="0" layoutInCell="1" allowOverlap="1">
                      <wp:simplePos x="0" y="0"/>
                      <wp:positionH relativeFrom="column">
                        <wp:posOffset>2492375</wp:posOffset>
                      </wp:positionH>
                      <wp:positionV relativeFrom="paragraph">
                        <wp:posOffset>103505</wp:posOffset>
                      </wp:positionV>
                      <wp:extent cx="219075" cy="104775"/>
                      <wp:effectExtent l="41910" t="9525" r="43815" b="19050"/>
                      <wp:wrapNone/>
                      <wp:docPr id="10" name="下箭头 10"/>
                      <wp:cNvGraphicFramePr/>
                      <a:graphic xmlns:a="http://schemas.openxmlformats.org/drawingml/2006/main">
                        <a:graphicData uri="http://schemas.microsoft.com/office/word/2010/wordprocessingShape">
                          <wps:wsp>
                            <wps:cNvSpPr/>
                            <wps:spPr>
                              <a:xfrm>
                                <a:off x="3818255" y="1872615"/>
                                <a:ext cx="219075" cy="104775"/>
                              </a:xfrm>
                              <a:prstGeom prst="downArrow">
                                <a:avLst/>
                              </a:prstGeom>
                            </wps:spPr>
                            <wps:style>
                              <a:lnRef idx="3">
                                <a:schemeClr val="lt1"/>
                              </a:lnRef>
                              <a:fillRef idx="1">
                                <a:schemeClr val="accent3"/>
                              </a:fillRef>
                              <a:effectRef idx="1">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196.25pt;margin-top:8.15pt;height:8.25pt;width:17.25pt;z-index:251668480;v-text-anchor:middle;mso-width-relative:page;mso-height-relative:page;" fillcolor="#A5A5A5 [3206]" filled="t" stroked="t" coordsize="21600,21600" o:gfxdata="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AAAAAZHJzL1BLAQIUABQAAAAIAIdO4kAzo6G12QAAAAkBAAAPAAAA&#10;AAAAAAEAIAAAACIAAABkcnMvZG93bnJldi54bWxQSwECFAAUAAAACACHTuJAawDdSoYCAAAJBQAA&#10;DgAAAAAAAAABACAAAAAoAQAAZHJzL2Uyb0RvYy54bWxQSwUGAAAAAAYABgBZAQAAIAYAAAAA&#10;" adj="10800,5400">
                      <v:fill on="t" focussize="0,0"/>
                      <v:stroke weight="1.5pt" color="#FFFFFF [3201]" miterlimit="8" joinstyle="miter"/>
                      <v:imagedata o:title=""/>
                      <o:lock v:ext="edit" aspectratio="f"/>
                    </v:shape>
                  </w:pict>
                </mc:Fallback>
              </mc:AlternateContent>
            </w:r>
          </w:p>
          <w:p w14:paraId="465F4813">
            <w:pPr>
              <w:rPr>
                <w:rFonts w:hint="eastAsia"/>
                <w:lang w:val="en-US" w:eastAsia="zh-CN"/>
              </w:rPr>
            </w:pPr>
            <w:r>
              <w:rPr>
                <w:sz w:val="21"/>
              </w:rPr>
              <mc:AlternateContent>
                <mc:Choice Requires="wps">
                  <w:drawing>
                    <wp:anchor distT="0" distB="0" distL="114300" distR="114300" simplePos="0" relativeHeight="251669504" behindDoc="1" locked="0" layoutInCell="1" allowOverlap="1">
                      <wp:simplePos x="0" y="0"/>
                      <wp:positionH relativeFrom="column">
                        <wp:posOffset>1473200</wp:posOffset>
                      </wp:positionH>
                      <wp:positionV relativeFrom="paragraph">
                        <wp:posOffset>635</wp:posOffset>
                      </wp:positionV>
                      <wp:extent cx="2266950" cy="1695450"/>
                      <wp:effectExtent l="4445" t="4445" r="14605" b="14605"/>
                      <wp:wrapNone/>
                      <wp:docPr id="11" name="矩形 11"/>
                      <wp:cNvGraphicFramePr/>
                      <a:graphic xmlns:a="http://schemas.openxmlformats.org/drawingml/2006/main">
                        <a:graphicData uri="http://schemas.microsoft.com/office/word/2010/wordprocessingShape">
                          <wps:wsp>
                            <wps:cNvSpPr/>
                            <wps:spPr>
                              <a:xfrm>
                                <a:off x="2799080" y="1967865"/>
                                <a:ext cx="2266950" cy="1695450"/>
                              </a:xfrm>
                              <a:prstGeom prst="rect">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16pt;margin-top:0.05pt;height:133.5pt;width:178.5pt;z-index:-251646976;v-text-anchor:middle;mso-width-relative:page;mso-height-relative:page;" fillcolor="#D2D2D2 [3536]" filled="t" stroked="t" coordsize="21600,21600" o:gfxdata="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">
                      <v:fill type="gradient" on="t" color2="#C0C0C0 [3376]" colors="0f #D2D2D2;32768f #C8C8C8;65536f #C0C0C0" focus="100%" focussize="0,0" rotate="t">
                        <o:fill type="gradientUnscaled" v:ext="backwardCompatible"/>
                      </v:fill>
                      <v:stroke weight="0.5pt" color="#A5A5A5 [3206]" miterlimit="8" joinstyle="miter"/>
                      <v:imagedata o:title=""/>
                      <o:lock v:ext="edit" aspectratio="f"/>
                    </v:rect>
                  </w:pict>
                </mc:Fallback>
              </mc:AlternateContent>
            </w:r>
            <w:r>
              <w:rPr>
                <w:sz w:val="21"/>
              </w:rPr>
              <mc:AlternateContent>
                <mc:Choice Requires="wps">
                  <w:drawing>
                    <wp:anchor distT="0" distB="0" distL="114300" distR="114300" simplePos="0" relativeHeight="251662336" behindDoc="0" locked="0" layoutInCell="1" allowOverlap="1">
                      <wp:simplePos x="0" y="0"/>
                      <wp:positionH relativeFrom="column">
                        <wp:posOffset>1597025</wp:posOffset>
                      </wp:positionH>
                      <wp:positionV relativeFrom="paragraph">
                        <wp:posOffset>37465</wp:posOffset>
                      </wp:positionV>
                      <wp:extent cx="2038350" cy="485775"/>
                      <wp:effectExtent l="6350" t="6350" r="12700" b="22225"/>
                      <wp:wrapNone/>
                      <wp:docPr id="4" name="矩形 4"/>
                      <wp:cNvGraphicFramePr/>
                      <a:graphic xmlns:a="http://schemas.openxmlformats.org/drawingml/2006/main">
                        <a:graphicData uri="http://schemas.microsoft.com/office/word/2010/wordprocessingShape">
                          <wps:wsp>
                            <wps:cNvSpPr/>
                            <wps:spPr>
                              <a:xfrm>
                                <a:off x="0" y="0"/>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3E7DC539">
                                  <w:pPr>
                                    <w:jc w:val="center"/>
                                    <w:rPr>
                                      <w:rFonts w:hint="default" w:eastAsia="宋体"/>
                                      <w:lang w:val="en-US" w:eastAsia="zh-CN"/>
                                    </w:rPr>
                                  </w:pPr>
                                  <w:r>
                                    <w:rPr>
                                      <w:rFonts w:hint="eastAsia"/>
                                      <w:lang w:val="en-US" w:eastAsia="zh-CN"/>
                                    </w:rPr>
                                    <w:t>大学生创新创业发展现存问题</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5.75pt;margin-top:2.95pt;height:38.25pt;width:160.5pt;z-index:251662336;v-text-anchor:middle;mso-width-relative:page;mso-height-relative:page;" fillcolor="#FFFFFF [3201]" filled="t" stroked="t" coordsize="21600,21600" o:gfxdata="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KLTY5bVAAAACAEAAA8AAAAAAAAAAQAgAAAAIgAAAGRycy9kb3du&#10;cmV2LnhtbFBLAQIUABQAAAAIAIdO4kDhhENYdAIAAP8EAAAOAAAAAAAAAAEAIAAAACQBAABkcnMv&#10;ZTJvRG9jLnhtbFBLBQYAAAAABgAGAFkBAAAKBgAAAAA=&#10;">
                      <v:fill on="t" focussize="0,0"/>
                      <v:stroke weight="1pt" color="#000000 [3200]" miterlimit="8" joinstyle="miter"/>
                      <v:imagedata o:title=""/>
                      <o:lock v:ext="edit" aspectratio="f"/>
                      <v:textbox>
                        <w:txbxContent>
                          <w:p w14:paraId="3E7DC539">
                            <w:pPr>
                              <w:jc w:val="center"/>
                              <w:rPr>
                                <w:rFonts w:hint="default" w:eastAsia="宋体"/>
                                <w:lang w:val="en-US" w:eastAsia="zh-CN"/>
                              </w:rPr>
                            </w:pPr>
                            <w:r>
                              <w:rPr>
                                <w:rFonts w:hint="eastAsia"/>
                                <w:lang w:val="en-US" w:eastAsia="zh-CN"/>
                              </w:rPr>
                              <w:t>大学生创新创业发展现存问题</w:t>
                            </w:r>
                          </w:p>
                        </w:txbxContent>
                      </v:textbox>
                    </v:rect>
                  </w:pict>
                </mc:Fallback>
              </mc:AlternateContent>
            </w:r>
          </w:p>
          <w:p w14:paraId="1208A579">
            <w:pPr>
              <w:pStyle w:val="87"/>
              <w:rPr>
                <w:rFonts w:hint="eastAsia"/>
                <w:lang w:val="en-US" w:eastAsia="zh-CN"/>
              </w:rPr>
            </w:pPr>
          </w:p>
          <w:p w14:paraId="183CBB85">
            <w:pPr>
              <w:rPr>
                <w:rFonts w:hint="eastAsia"/>
                <w:lang w:val="en-US" w:eastAsia="zh-CN"/>
              </w:rPr>
            </w:pPr>
          </w:p>
          <w:p w14:paraId="5572ADD5">
            <w:pPr>
              <w:pStyle w:val="87"/>
              <w:rPr>
                <w:rFonts w:hint="eastAsia"/>
                <w:lang w:val="en-US" w:eastAsia="zh-CN"/>
              </w:rPr>
            </w:pPr>
            <w:r>
              <w:rPr>
                <w:sz w:val="21"/>
              </w:rPr>
              <mc:AlternateContent>
                <mc:Choice Requires="wps">
                  <w:drawing>
                    <wp:anchor distT="0" distB="0" distL="114300" distR="114300" simplePos="0" relativeHeight="251670528" behindDoc="0" locked="0" layoutInCell="1" allowOverlap="1">
                      <wp:simplePos x="0" y="0"/>
                      <wp:positionH relativeFrom="column">
                        <wp:posOffset>3768725</wp:posOffset>
                      </wp:positionH>
                      <wp:positionV relativeFrom="paragraph">
                        <wp:posOffset>187325</wp:posOffset>
                      </wp:positionV>
                      <wp:extent cx="276225" cy="200025"/>
                      <wp:effectExtent l="9525" t="22860" r="19050" b="24765"/>
                      <wp:wrapNone/>
                      <wp:docPr id="13" name="右箭头 13"/>
                      <wp:cNvGraphicFramePr/>
                      <a:graphic xmlns:a="http://schemas.openxmlformats.org/drawingml/2006/main">
                        <a:graphicData uri="http://schemas.microsoft.com/office/word/2010/wordprocessingShape">
                          <wps:wsp>
                            <wps:cNvSpPr/>
                            <wps:spPr>
                              <a:xfrm>
                                <a:off x="5094605" y="2748915"/>
                                <a:ext cx="276225" cy="200025"/>
                              </a:xfrm>
                              <a:prstGeom prst="rightArrow">
                                <a:avLst/>
                              </a:prstGeom>
                            </wps:spPr>
                            <wps:style>
                              <a:lnRef idx="3">
                                <a:schemeClr val="lt1"/>
                              </a:lnRef>
                              <a:fillRef idx="1">
                                <a:schemeClr val="accent3"/>
                              </a:fillRef>
                              <a:effectRef idx="1">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3" type="#_x0000_t13" style="position:absolute;left:0pt;margin-left:296.75pt;margin-top:14.75pt;height:15.75pt;width:21.75pt;z-index:251670528;v-text-anchor:middle;mso-width-relative:page;mso-height-relative:page;" fillcolor="#A5A5A5 [3206]" filled="t" stroked="t" coordsize="21600,21600" o:gfxdata="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" adj="13780,5400">
                      <v:fill on="t" focussize="0,0"/>
                      <v:stroke weight="1.5pt" color="#FFFFFF [3201]" miterlimit="8" joinstyle="miter"/>
                      <v:imagedata o:title=""/>
                      <o:lock v:ext="edit" aspectratio="f"/>
                    </v:shape>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4054475</wp:posOffset>
                      </wp:positionH>
                      <wp:positionV relativeFrom="paragraph">
                        <wp:posOffset>25400</wp:posOffset>
                      </wp:positionV>
                      <wp:extent cx="933450" cy="514350"/>
                      <wp:effectExtent l="6350" t="6350" r="12700" b="12700"/>
                      <wp:wrapNone/>
                      <wp:docPr id="12" name="矩形 12"/>
                      <wp:cNvGraphicFramePr/>
                      <a:graphic xmlns:a="http://schemas.openxmlformats.org/drawingml/2006/main">
                        <a:graphicData uri="http://schemas.microsoft.com/office/word/2010/wordprocessingShape">
                          <wps:wsp>
                            <wps:cNvSpPr/>
                            <wps:spPr>
                              <a:xfrm>
                                <a:off x="1646555" y="2053590"/>
                                <a:ext cx="933450" cy="514350"/>
                              </a:xfrm>
                              <a:prstGeom prst="rect">
                                <a:avLst/>
                              </a:prstGeom>
                            </wps:spPr>
                            <wps:style>
                              <a:lnRef idx="2">
                                <a:schemeClr val="dk1"/>
                              </a:lnRef>
                              <a:fillRef idx="1">
                                <a:schemeClr val="lt1"/>
                              </a:fillRef>
                              <a:effectRef idx="0">
                                <a:schemeClr val="dk1"/>
                              </a:effectRef>
                              <a:fontRef idx="minor">
                                <a:schemeClr val="dk1"/>
                              </a:fontRef>
                            </wps:style>
                            <wps:txbx>
                              <w:txbxContent>
                                <w:p w14:paraId="35D27A00">
                                  <w:pPr>
                                    <w:jc w:val="center"/>
                                    <w:rPr>
                                      <w:rFonts w:hint="default" w:eastAsia="宋体"/>
                                      <w:lang w:val="en-US" w:eastAsia="zh-CN"/>
                                    </w:rPr>
                                  </w:pPr>
                                  <w:r>
                                    <w:rPr>
                                      <w:rFonts w:hint="eastAsia"/>
                                      <w:lang w:val="en-US" w:eastAsia="zh-CN"/>
                                    </w:rPr>
                                    <w:t>提炼大学生创业新视角</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19.25pt;margin-top:2pt;height:40.5pt;width:73.5pt;z-index:251669504;v-text-anchor:middle;mso-width-relative:page;mso-height-relative:page;" fillcolor="#FFFFFF [3201]" filled="t" stroked="t" coordsize="21600,21600" o:gfxdata="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P5vEINUAAAAIAQAADwAAAAAAAAABACAAAAAi&#10;AAAAZHJzL2Rvd25yZXYueG1sUEsBAhQAFAAAAAgAh07iQANLOGB/AgAADAUAAA4AAAAAAAAAAQAg&#10;AAAAJAEAAGRycy9lMm9Eb2MueG1sUEsFBgAAAAAGAAYAWQEAABUGAAAAAA==&#10;">
                      <v:fill on="t" focussize="0,0"/>
                      <v:stroke weight="1pt" color="#000000 [3200]" miterlimit="8" joinstyle="miter"/>
                      <v:imagedata o:title=""/>
                      <o:lock v:ext="edit" aspectratio="f"/>
                      <v:textbox>
                        <w:txbxContent>
                          <w:p w14:paraId="35D27A00">
                            <w:pPr>
                              <w:jc w:val="center"/>
                              <w:rPr>
                                <w:rFonts w:hint="default" w:eastAsia="宋体"/>
                                <w:lang w:val="en-US" w:eastAsia="zh-CN"/>
                              </w:rPr>
                            </w:pPr>
                            <w:r>
                              <w:rPr>
                                <w:rFonts w:hint="eastAsia"/>
                                <w:lang w:val="en-US" w:eastAsia="zh-CN"/>
                              </w:rPr>
                              <w:t>提炼大学生创业新视角</w:t>
                            </w:r>
                          </w:p>
                        </w:txbxContent>
                      </v:textbox>
                    </v:rect>
                  </w:pict>
                </mc:Fallback>
              </mc:AlternateContent>
            </w:r>
            <w:r>
              <w:rPr>
                <w:sz w:val="21"/>
              </w:rPr>
              <mc:AlternateContent>
                <mc:Choice Requires="wps">
                  <w:drawing>
                    <wp:anchor distT="0" distB="0" distL="114300" distR="114300" simplePos="0" relativeHeight="251663360" behindDoc="0" locked="0" layoutInCell="1" allowOverlap="1">
                      <wp:simplePos x="0" y="0"/>
                      <wp:positionH relativeFrom="column">
                        <wp:posOffset>1597025</wp:posOffset>
                      </wp:positionH>
                      <wp:positionV relativeFrom="paragraph">
                        <wp:posOffset>14605</wp:posOffset>
                      </wp:positionV>
                      <wp:extent cx="2038350" cy="485775"/>
                      <wp:effectExtent l="6350" t="6350" r="12700" b="22225"/>
                      <wp:wrapNone/>
                      <wp:docPr id="5" name="矩形 5"/>
                      <wp:cNvGraphicFramePr/>
                      <a:graphic xmlns:a="http://schemas.openxmlformats.org/drawingml/2006/main">
                        <a:graphicData uri="http://schemas.microsoft.com/office/word/2010/wordprocessingShape">
                          <wps:wsp>
                            <wps:cNvSpPr/>
                            <wps:spPr>
                              <a:xfrm>
                                <a:off x="0" y="0"/>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20C79389">
                                  <w:pPr>
                                    <w:jc w:val="center"/>
                                    <w:rPr>
                                      <w:rFonts w:hint="default" w:eastAsia="宋体"/>
                                      <w:lang w:val="en-US" w:eastAsia="zh-CN"/>
                                    </w:rPr>
                                  </w:pPr>
                                  <w:r>
                                    <w:rPr>
                                      <w:rFonts w:hint="eastAsia"/>
                                      <w:lang w:val="en-US" w:eastAsia="zh-CN"/>
                                    </w:rPr>
                                    <w:t>了解有关乡村振兴、大学生创业有关政策、文件、文献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5.75pt;margin-top:1.15pt;height:38.25pt;width:160.5pt;z-index:251663360;v-text-anchor:middle;mso-width-relative:page;mso-height-relative:page;" fillcolor="#FFFFFF [3201]" filled="t" stroked="t" coordsize="21600,21600" o:gfxdata="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T5uo2NUAAAAIAQAADwAAAAAAAAABACAAAAAiAAAAZHJzL2Rv&#10;d25yZXYueG1sUEsBAhQAFAAAAAgAh07iQKjK5AR2AgAA/wQAAA4AAAAAAAAAAQAgAAAAJAEAAGRy&#10;cy9lMm9Eb2MueG1sUEsFBgAAAAAGAAYAWQEAAAwGAAAAAA==&#10;">
                      <v:fill on="t" focussize="0,0"/>
                      <v:stroke weight="1pt" color="#000000 [3200]" miterlimit="8" joinstyle="miter"/>
                      <v:imagedata o:title=""/>
                      <o:lock v:ext="edit" aspectratio="f"/>
                      <v:textbox>
                        <w:txbxContent>
                          <w:p w14:paraId="20C79389">
                            <w:pPr>
                              <w:jc w:val="center"/>
                              <w:rPr>
                                <w:rFonts w:hint="default" w:eastAsia="宋体"/>
                                <w:lang w:val="en-US" w:eastAsia="zh-CN"/>
                              </w:rPr>
                            </w:pPr>
                            <w:r>
                              <w:rPr>
                                <w:rFonts w:hint="eastAsia"/>
                                <w:lang w:val="en-US" w:eastAsia="zh-CN"/>
                              </w:rPr>
                              <w:t>了解有关乡村振兴、大学生创业有关政策、文件、文献</w:t>
                            </w:r>
                          </w:p>
                        </w:txbxContent>
                      </v:textbox>
                    </v:rect>
                  </w:pict>
                </mc:Fallback>
              </mc:AlternateContent>
            </w:r>
          </w:p>
          <w:p w14:paraId="74A7B972">
            <w:pPr>
              <w:rPr>
                <w:rFonts w:hint="eastAsia"/>
                <w:lang w:val="en-US" w:eastAsia="zh-CN"/>
              </w:rPr>
            </w:pPr>
          </w:p>
          <w:p w14:paraId="50BDF6D6">
            <w:pPr>
              <w:pStyle w:val="87"/>
              <w:rPr>
                <w:rFonts w:hint="eastAsia"/>
                <w:lang w:val="en-US" w:eastAsia="zh-CN"/>
              </w:rPr>
            </w:pPr>
            <w:r>
              <w:rPr>
                <w:sz w:val="21"/>
              </w:rPr>
              <mc:AlternateContent>
                <mc:Choice Requires="wps">
                  <w:drawing>
                    <wp:anchor distT="0" distB="0" distL="114300" distR="114300" simplePos="0" relativeHeight="251664384" behindDoc="0" locked="0" layoutInCell="1" allowOverlap="1">
                      <wp:simplePos x="0" y="0"/>
                      <wp:positionH relativeFrom="column">
                        <wp:posOffset>1597025</wp:posOffset>
                      </wp:positionH>
                      <wp:positionV relativeFrom="paragraph">
                        <wp:posOffset>161290</wp:posOffset>
                      </wp:positionV>
                      <wp:extent cx="2038350" cy="485775"/>
                      <wp:effectExtent l="6350" t="6350" r="12700" b="22225"/>
                      <wp:wrapNone/>
                      <wp:docPr id="6" name="矩形 6"/>
                      <wp:cNvGraphicFramePr/>
                      <a:graphic xmlns:a="http://schemas.openxmlformats.org/drawingml/2006/main">
                        <a:graphicData uri="http://schemas.microsoft.com/office/word/2010/wordprocessingShape">
                          <wps:wsp>
                            <wps:cNvSpPr/>
                            <wps:spPr>
                              <a:xfrm>
                                <a:off x="0" y="0"/>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361082B4">
                                  <w:pPr>
                                    <w:jc w:val="both"/>
                                    <w:rPr>
                                      <w:rFonts w:hint="default" w:eastAsia="宋体"/>
                                      <w:lang w:val="en-US" w:eastAsia="zh-CN"/>
                                    </w:rPr>
                                  </w:pPr>
                                  <w:r>
                                    <w:rPr>
                                      <w:rFonts w:hint="eastAsia"/>
                                      <w:lang w:val="en-US" w:eastAsia="zh-CN"/>
                                    </w:rPr>
                                    <w:t>分析课题研究要达到的目标、实施思路以及具体研究内容</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5.75pt;margin-top:12.7pt;height:38.25pt;width:160.5pt;z-index:251664384;v-text-anchor:middle;mso-width-relative:page;mso-height-relative:page;" fillcolor="#FFFFFF [3201]" filled="t" stroked="t" coordsize="21600,21600" o:gfxdata="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7CM8WNYAAAAKAQAADwAAAAAAAAABACAAAAAiAAAAZHJzL2Rv&#10;d25yZXYueG1sUEsBAhQAFAAAAAgAh07iQHMYDeF1AgAA/wQAAA4AAAAAAAAAAQAgAAAAJQEAAGRy&#10;cy9lMm9Eb2MueG1sUEsFBgAAAAAGAAYAWQEAAAwGAAAAAA==&#10;">
                      <v:fill on="t" focussize="0,0"/>
                      <v:stroke weight="1pt" color="#000000 [3200]" miterlimit="8" joinstyle="miter"/>
                      <v:imagedata o:title=""/>
                      <o:lock v:ext="edit" aspectratio="f"/>
                      <v:textbox>
                        <w:txbxContent>
                          <w:p w14:paraId="361082B4">
                            <w:pPr>
                              <w:jc w:val="both"/>
                              <w:rPr>
                                <w:rFonts w:hint="default" w:eastAsia="宋体"/>
                                <w:lang w:val="en-US" w:eastAsia="zh-CN"/>
                              </w:rPr>
                            </w:pPr>
                            <w:r>
                              <w:rPr>
                                <w:rFonts w:hint="eastAsia"/>
                                <w:lang w:val="en-US" w:eastAsia="zh-CN"/>
                              </w:rPr>
                              <w:t>分析课题研究要达到的目标、实施思路以及具体研究内容</w:t>
                            </w:r>
                          </w:p>
                        </w:txbxContent>
                      </v:textbox>
                    </v:rect>
                  </w:pict>
                </mc:Fallback>
              </mc:AlternateContent>
            </w:r>
          </w:p>
          <w:p w14:paraId="03AB509D">
            <w:pPr>
              <w:rPr>
                <w:rFonts w:hint="eastAsia"/>
                <w:lang w:val="en-US" w:eastAsia="zh-CN"/>
              </w:rPr>
            </w:pPr>
          </w:p>
          <w:p w14:paraId="3E73212A">
            <w:pPr>
              <w:pStyle w:val="87"/>
              <w:rPr>
                <w:rFonts w:hint="eastAsia"/>
                <w:lang w:val="en-US" w:eastAsia="zh-CN"/>
              </w:rPr>
            </w:pPr>
            <w:r>
              <w:rPr>
                <w:sz w:val="21"/>
              </w:rPr>
              <mc:AlternateContent>
                <mc:Choice Requires="wps">
                  <w:drawing>
                    <wp:anchor distT="0" distB="0" distL="114300" distR="114300" simplePos="0" relativeHeight="251673600" behindDoc="0" locked="0" layoutInCell="1" allowOverlap="1">
                      <wp:simplePos x="0" y="0"/>
                      <wp:positionH relativeFrom="column">
                        <wp:posOffset>4254500</wp:posOffset>
                      </wp:positionH>
                      <wp:positionV relativeFrom="paragraph">
                        <wp:posOffset>109220</wp:posOffset>
                      </wp:positionV>
                      <wp:extent cx="0" cy="400050"/>
                      <wp:effectExtent l="53975" t="0" r="60325" b="0"/>
                      <wp:wrapNone/>
                      <wp:docPr id="16" name="直接箭头连接符 16"/>
                      <wp:cNvGraphicFramePr/>
                      <a:graphic xmlns:a="http://schemas.openxmlformats.org/drawingml/2006/main">
                        <a:graphicData uri="http://schemas.microsoft.com/office/word/2010/wordprocessingShape">
                          <wps:wsp>
                            <wps:cNvCnPr/>
                            <wps:spPr>
                              <a:xfrm>
                                <a:off x="0" y="0"/>
                                <a:ext cx="0" cy="400050"/>
                              </a:xfrm>
                              <a:prstGeom prst="straightConnector1">
                                <a:avLst/>
                              </a:prstGeom>
                              <a:ln>
                                <a:tailEnd type="arrow" w="med" len="med"/>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id="_x0000_s1026" o:spid="_x0000_s1026" o:spt="32" type="#_x0000_t32" style="position:absolute;left:0pt;margin-left:335pt;margin-top:8.6pt;height:31.5pt;width:0pt;z-index:251673600;mso-width-relative:page;mso-height-relative:page;" filled="f" stroked="t" coordsize="21600,21600" o:gfxdata="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Fw4j+nVAAAACQEAAA8AAAAAAAAAAQAgAAAAIgAA&#10;AGRycy9kb3ducmV2LnhtbFBLAQIUABQAAAAIAIdO4kAfGU2fCwIAAPIDAAAOAAAAAAAAAAEAIAAA&#10;ACQBAABkcnMvZTJvRG9jLnhtbFBLBQYAAAAABgAGAFkBAAChBQAAAAA=&#10;">
                      <v:fill on="f" focussize="0,0"/>
                      <v:stroke weight="1.5pt" color="#000000 [3200]" miterlimit="8" joinstyle="miter" endarrow="open"/>
                      <v:imagedata o:title=""/>
                      <o:lock v:ext="edit" aspectratio="f"/>
                    </v:shape>
                  </w:pict>
                </mc:Fallback>
              </mc:AlternateContent>
            </w:r>
            <w:r>
              <w:rPr>
                <w:sz w:val="21"/>
              </w:rPr>
              <mc:AlternateContent>
                <mc:Choice Requires="wps">
                  <w:drawing>
                    <wp:anchor distT="0" distB="0" distL="114300" distR="114300" simplePos="0" relativeHeight="251672576" behindDoc="1" locked="0" layoutInCell="1" allowOverlap="1">
                      <wp:simplePos x="0" y="0"/>
                      <wp:positionH relativeFrom="column">
                        <wp:posOffset>1006475</wp:posOffset>
                      </wp:positionH>
                      <wp:positionV relativeFrom="paragraph">
                        <wp:posOffset>99695</wp:posOffset>
                      </wp:positionV>
                      <wp:extent cx="3248025" cy="0"/>
                      <wp:effectExtent l="0" t="9525" r="9525" b="9525"/>
                      <wp:wrapNone/>
                      <wp:docPr id="15" name="直接连接符 15"/>
                      <wp:cNvGraphicFramePr/>
                      <a:graphic xmlns:a="http://schemas.openxmlformats.org/drawingml/2006/main">
                        <a:graphicData uri="http://schemas.microsoft.com/office/word/2010/wordprocessingShape">
                          <wps:wsp>
                            <wps:cNvCnPr/>
                            <wps:spPr>
                              <a:xfrm>
                                <a:off x="2332355" y="3453765"/>
                                <a:ext cx="3248025"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margin-left:79.25pt;margin-top:7.85pt;height:0pt;width:255.75pt;z-index:-251643904;mso-width-relative:page;mso-height-relative:page;" filled="f" stroked="t" coordsize="21600,21600" o:gfxdata="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a5vod2AAAAAkBAAAPAAAAAAAAAAEAIAAAACIAAABkcnMvZG93bnJldi54bWxQSwEC&#10;FAAUAAAACACHTuJAfw1tc/QBAADAAwAADgAAAAAAAAABACAAAAAnAQAAZHJzL2Uyb0RvYy54bWxQ&#10;SwUGAAAAAAYABgBZAQAAjQUAAAAA&#10;">
                      <v:fill on="f" focussize="0,0"/>
                      <v:stroke weight="1.5pt" color="#000000 [3200]" miterlimit="8" joinstyle="miter"/>
                      <v:imagedata o:title=""/>
                      <o:lock v:ext="edit" aspectratio="f"/>
                    </v:line>
                  </w:pict>
                </mc:Fallback>
              </mc:AlternateContent>
            </w:r>
            <w:r>
              <w:rPr>
                <w:sz w:val="21"/>
              </w:rPr>
              <mc:AlternateContent>
                <mc:Choice Requires="wps">
                  <w:drawing>
                    <wp:anchor distT="0" distB="0" distL="114300" distR="114300" simplePos="0" relativeHeight="251671552" behindDoc="0" locked="0" layoutInCell="1" allowOverlap="1">
                      <wp:simplePos x="0" y="0"/>
                      <wp:positionH relativeFrom="column">
                        <wp:posOffset>1006475</wp:posOffset>
                      </wp:positionH>
                      <wp:positionV relativeFrom="paragraph">
                        <wp:posOffset>80645</wp:posOffset>
                      </wp:positionV>
                      <wp:extent cx="0" cy="400050"/>
                      <wp:effectExtent l="53975" t="0" r="60325" b="0"/>
                      <wp:wrapNone/>
                      <wp:docPr id="14" name="直接箭头连接符 14"/>
                      <wp:cNvGraphicFramePr/>
                      <a:graphic xmlns:a="http://schemas.openxmlformats.org/drawingml/2006/main">
                        <a:graphicData uri="http://schemas.microsoft.com/office/word/2010/wordprocessingShape">
                          <wps:wsp>
                            <wps:cNvCnPr/>
                            <wps:spPr>
                              <a:xfrm>
                                <a:off x="2332355" y="3434715"/>
                                <a:ext cx="0" cy="400050"/>
                              </a:xfrm>
                              <a:prstGeom prst="straightConnector1">
                                <a:avLst/>
                              </a:prstGeom>
                              <a:ln>
                                <a:tailEnd type="arrow" w="med" len="med"/>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shape id="_x0000_s1026" o:spid="_x0000_s1026" o:spt="32" type="#_x0000_t32" style="position:absolute;left:0pt;margin-left:79.25pt;margin-top:6.35pt;height:31.5pt;width:0pt;z-index:251671552;mso-width-relative:page;mso-height-relative:page;" filled="f" stroked="t" coordsize="21600,21600" o:gfxdata="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C21JtUAAAAJAQAA&#10;DwAAAAAAAAABACAAAAAiAAAAZHJzL2Rvd25yZXYueG1sUEsBAhQAFAAAAAgAh07iQJdstvkcAgAA&#10;/gMAAA4AAAAAAAAAAQAgAAAAJAEAAGRycy9lMm9Eb2MueG1sUEsFBgAAAAAGAAYAWQEAALIFAAAA&#10;AA==&#10;">
                      <v:fill on="f" focussize="0,0"/>
                      <v:stroke weight="1.5pt" color="#000000 [3200]" miterlimit="8" joinstyle="miter" endarrow="open"/>
                      <v:imagedata o:title=""/>
                      <o:lock v:ext="edit" aspectratio="f"/>
                    </v:shape>
                  </w:pict>
                </mc:Fallback>
              </mc:AlternateContent>
            </w:r>
          </w:p>
          <w:p w14:paraId="2A82EA96">
            <w:pPr>
              <w:rPr>
                <w:rFonts w:hint="eastAsia"/>
                <w:lang w:val="en-US" w:eastAsia="zh-CN"/>
              </w:rPr>
            </w:pPr>
          </w:p>
          <w:p w14:paraId="70997E7F">
            <w:pPr>
              <w:pStyle w:val="87"/>
              <w:rPr>
                <w:rFonts w:hint="eastAsia"/>
                <w:lang w:val="en-US" w:eastAsia="zh-CN"/>
              </w:rPr>
            </w:pPr>
            <w:r>
              <w:rPr>
                <w:sz w:val="21"/>
              </w:rPr>
              <mc:AlternateContent>
                <mc:Choice Requires="wps">
                  <w:drawing>
                    <wp:anchor distT="0" distB="0" distL="114300" distR="114300" simplePos="0" relativeHeight="251674624" behindDoc="1" locked="0" layoutInCell="1" allowOverlap="1">
                      <wp:simplePos x="0" y="0"/>
                      <wp:positionH relativeFrom="column">
                        <wp:posOffset>635000</wp:posOffset>
                      </wp:positionH>
                      <wp:positionV relativeFrom="paragraph">
                        <wp:posOffset>141605</wp:posOffset>
                      </wp:positionV>
                      <wp:extent cx="4276725" cy="609600"/>
                      <wp:effectExtent l="4445" t="4445" r="5080" b="14605"/>
                      <wp:wrapNone/>
                      <wp:docPr id="17" name="矩形 17"/>
                      <wp:cNvGraphicFramePr/>
                      <a:graphic xmlns:a="http://schemas.openxmlformats.org/drawingml/2006/main">
                        <a:graphicData uri="http://schemas.microsoft.com/office/word/2010/wordprocessingShape">
                          <wps:wsp>
                            <wps:cNvSpPr/>
                            <wps:spPr>
                              <a:xfrm>
                                <a:off x="1960880" y="3891915"/>
                                <a:ext cx="4276725" cy="609600"/>
                              </a:xfrm>
                              <a:prstGeom prst="rect">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0pt;margin-top:11.15pt;height:48pt;width:336.75pt;z-index:-251641856;v-text-anchor:middle;mso-width-relative:page;mso-height-relative:page;" fillcolor="#D2D2D2 [3536]" filled="t" stroked="t" coordsize="21600,21600" o:gfxdata="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">
                      <v:fill type="gradient" on="t" color2="#C0C0C0 [3376]" colors="0f #D2D2D2;32768f #C8C8C8;65536f #C0C0C0" focus="100%" focussize="0,0" rotate="t">
                        <o:fill type="gradientUnscaled" v:ext="backwardCompatible"/>
                      </v:fill>
                      <v:stroke weight="0.5pt" color="#A5A5A5 [3206]" miterlimit="8" joinstyle="miter"/>
                      <v:imagedata o:title=""/>
                      <o:lock v:ext="edit" aspectratio="f"/>
                    </v:rect>
                  </w:pict>
                </mc:Fallback>
              </mc:AlternateContent>
            </w:r>
            <w:r>
              <w:rPr>
                <w:sz w:val="21"/>
              </w:rPr>
              <mc:AlternateContent>
                <mc:Choice Requires="wps">
                  <w:drawing>
                    <wp:anchor distT="0" distB="0" distL="114300" distR="114300" simplePos="0" relativeHeight="251666432" behindDoc="0" locked="0" layoutInCell="1" allowOverlap="1">
                      <wp:simplePos x="0" y="0"/>
                      <wp:positionH relativeFrom="column">
                        <wp:posOffset>2806700</wp:posOffset>
                      </wp:positionH>
                      <wp:positionV relativeFrom="paragraph">
                        <wp:posOffset>197485</wp:posOffset>
                      </wp:positionV>
                      <wp:extent cx="2038350" cy="485775"/>
                      <wp:effectExtent l="6350" t="6350" r="12700" b="22225"/>
                      <wp:wrapNone/>
                      <wp:docPr id="8" name="矩形 8"/>
                      <wp:cNvGraphicFramePr/>
                      <a:graphic xmlns:a="http://schemas.openxmlformats.org/drawingml/2006/main">
                        <a:graphicData uri="http://schemas.microsoft.com/office/word/2010/wordprocessingShape">
                          <wps:wsp>
                            <wps:cNvSpPr/>
                            <wps:spPr>
                              <a:xfrm>
                                <a:off x="0" y="0"/>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04C1CFD3">
                                  <w:pPr>
                                    <w:jc w:val="both"/>
                                    <w:rPr>
                                      <w:rFonts w:hint="default" w:eastAsia="宋体"/>
                                      <w:lang w:val="en-US" w:eastAsia="zh-CN"/>
                                    </w:rPr>
                                  </w:pPr>
                                  <w:r>
                                    <w:rPr>
                                      <w:rFonts w:hint="eastAsia"/>
                                      <w:lang w:val="en-US" w:eastAsia="zh-CN"/>
                                    </w:rPr>
                                    <w:t>提炼大学生创新创业案例，进行研讨，优化研究策略方案</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1pt;margin-top:15.55pt;height:38.25pt;width:160.5pt;z-index:251666432;v-text-anchor:middle;mso-width-relative:page;mso-height-relative:page;" fillcolor="#FFFFFF [3201]" filled="t" stroked="t" coordsize="21600,21600" o:gfxdata="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9TMKBdcAAAAKAQAADwAAAAAAAAABACAAAAAiAAAAZHJzL2Rv&#10;d25yZXYueG1sUEsBAhQAFAAAAAgAh07iQA/DBnl0AgAA/wQAAA4AAAAAAAAAAQAgAAAAJgEAAGRy&#10;cy9lMm9Eb2MueG1sUEsFBgAAAAAGAAYAWQEAAAwGAAAAAA==&#10;">
                      <v:fill on="t" focussize="0,0"/>
                      <v:stroke weight="1pt" color="#000000 [3200]" miterlimit="8" joinstyle="miter"/>
                      <v:imagedata o:title=""/>
                      <o:lock v:ext="edit" aspectratio="f"/>
                      <v:textbox>
                        <w:txbxContent>
                          <w:p w14:paraId="04C1CFD3">
                            <w:pPr>
                              <w:jc w:val="both"/>
                              <w:rPr>
                                <w:rFonts w:hint="default" w:eastAsia="宋体"/>
                                <w:lang w:val="en-US" w:eastAsia="zh-CN"/>
                              </w:rPr>
                            </w:pPr>
                            <w:r>
                              <w:rPr>
                                <w:rFonts w:hint="eastAsia"/>
                                <w:lang w:val="en-US" w:eastAsia="zh-CN"/>
                              </w:rPr>
                              <w:t>提炼大学生创新创业案例，进行研讨，优化研究策略方案</w:t>
                            </w:r>
                          </w:p>
                        </w:txbxContent>
                      </v:textbox>
                    </v:rect>
                  </w:pict>
                </mc:Fallback>
              </mc:AlternateContent>
            </w:r>
          </w:p>
          <w:p w14:paraId="0D57DE7D">
            <w:pPr>
              <w:rPr>
                <w:rFonts w:hint="eastAsia"/>
                <w:lang w:val="en-US" w:eastAsia="zh-CN"/>
              </w:rPr>
            </w:pPr>
            <w:r>
              <w:rPr>
                <w:sz w:val="21"/>
              </w:rPr>
              <mc:AlternateContent>
                <mc:Choice Requires="wps">
                  <w:drawing>
                    <wp:anchor distT="0" distB="0" distL="114300" distR="114300" simplePos="0" relativeHeight="251665408" behindDoc="0" locked="0" layoutInCell="1" allowOverlap="1">
                      <wp:simplePos x="0" y="0"/>
                      <wp:positionH relativeFrom="column">
                        <wp:posOffset>701675</wp:posOffset>
                      </wp:positionH>
                      <wp:positionV relativeFrom="paragraph">
                        <wp:posOffset>8890</wp:posOffset>
                      </wp:positionV>
                      <wp:extent cx="2038350" cy="485775"/>
                      <wp:effectExtent l="6350" t="6350" r="12700" b="22225"/>
                      <wp:wrapNone/>
                      <wp:docPr id="7" name="矩形 7"/>
                      <wp:cNvGraphicFramePr/>
                      <a:graphic xmlns:a="http://schemas.openxmlformats.org/drawingml/2006/main">
                        <a:graphicData uri="http://schemas.microsoft.com/office/word/2010/wordprocessingShape">
                          <wps:wsp>
                            <wps:cNvSpPr/>
                            <wps:spPr>
                              <a:xfrm>
                                <a:off x="0" y="0"/>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6EFDBEE3">
                                  <w:pPr>
                                    <w:jc w:val="both"/>
                                    <w:rPr>
                                      <w:rFonts w:hint="default" w:eastAsia="宋体"/>
                                      <w:lang w:val="en-US" w:eastAsia="zh-CN"/>
                                    </w:rPr>
                                  </w:pPr>
                                  <w:r>
                                    <w:rPr>
                                      <w:rFonts w:hint="eastAsia"/>
                                      <w:lang w:val="en-US" w:eastAsia="zh-CN"/>
                                    </w:rPr>
                                    <w:t>分析大学生创新创业培养策略进行验证分析</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5.25pt;margin-top:0.7pt;height:38.25pt;width:160.5pt;z-index:251665408;v-text-anchor:middle;mso-width-relative:page;mso-height-relative:page;" fillcolor="#FFFFFF [3201]" filled="t" stroked="t" coordsize="21600,21600" o:gfxdata="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XObVXVAAAACAEAAA8AAAAAAAAAAQAgAAAAIgAAAGRycy9kb3du&#10;cmV2LnhtbFBLAQIUABQAAAAIAIdO4kA6Vqq9dAIAAP8EAAAOAAAAAAAAAAEAIAAAACQBAABkcnMv&#10;ZTJvRG9jLnhtbFBLBQYAAAAABgAGAFkBAAAKBgAAAAA=&#10;">
                      <v:fill on="t" focussize="0,0"/>
                      <v:stroke weight="1pt" color="#000000 [3200]" miterlimit="8" joinstyle="miter"/>
                      <v:imagedata o:title=""/>
                      <o:lock v:ext="edit" aspectratio="f"/>
                      <v:textbox>
                        <w:txbxContent>
                          <w:p w14:paraId="6EFDBEE3">
                            <w:pPr>
                              <w:jc w:val="both"/>
                              <w:rPr>
                                <w:rFonts w:hint="default" w:eastAsia="宋体"/>
                                <w:lang w:val="en-US" w:eastAsia="zh-CN"/>
                              </w:rPr>
                            </w:pPr>
                            <w:r>
                              <w:rPr>
                                <w:rFonts w:hint="eastAsia"/>
                                <w:lang w:val="en-US" w:eastAsia="zh-CN"/>
                              </w:rPr>
                              <w:t>分析大学生创新创业培养策略进行验证分析</w:t>
                            </w:r>
                          </w:p>
                        </w:txbxContent>
                      </v:textbox>
                    </v:rect>
                  </w:pict>
                </mc:Fallback>
              </mc:AlternateContent>
            </w:r>
          </w:p>
          <w:p w14:paraId="2EBEE642">
            <w:pPr>
              <w:pStyle w:val="87"/>
              <w:rPr>
                <w:rFonts w:hint="eastAsia"/>
                <w:lang w:val="en-US" w:eastAsia="zh-CN"/>
              </w:rPr>
            </w:pPr>
          </w:p>
          <w:p w14:paraId="002B9271">
            <w:pPr>
              <w:rPr>
                <w:rFonts w:hint="eastAsia"/>
                <w:lang w:val="en-US" w:eastAsia="zh-CN"/>
              </w:rPr>
            </w:pPr>
            <w:r>
              <w:rPr>
                <w:sz w:val="21"/>
              </w:rPr>
              <mc:AlternateContent>
                <mc:Choice Requires="wps">
                  <w:drawing>
                    <wp:anchor distT="0" distB="0" distL="114300" distR="114300" simplePos="0" relativeHeight="251674624" behindDoc="0" locked="0" layoutInCell="1" allowOverlap="1">
                      <wp:simplePos x="0" y="0"/>
                      <wp:positionH relativeFrom="column">
                        <wp:posOffset>2654300</wp:posOffset>
                      </wp:positionH>
                      <wp:positionV relativeFrom="paragraph">
                        <wp:posOffset>137795</wp:posOffset>
                      </wp:positionV>
                      <wp:extent cx="295275" cy="104775"/>
                      <wp:effectExtent l="55245" t="9525" r="68580" b="19050"/>
                      <wp:wrapNone/>
                      <wp:docPr id="18" name="下箭头 18"/>
                      <wp:cNvGraphicFramePr/>
                      <a:graphic xmlns:a="http://schemas.openxmlformats.org/drawingml/2006/main">
                        <a:graphicData uri="http://schemas.microsoft.com/office/word/2010/wordprocessingShape">
                          <wps:wsp>
                            <wps:cNvSpPr/>
                            <wps:spPr>
                              <a:xfrm>
                                <a:off x="3932555" y="4482465"/>
                                <a:ext cx="295275" cy="104775"/>
                              </a:xfrm>
                              <a:prstGeom prst="downArrow">
                                <a:avLst/>
                              </a:prstGeom>
                            </wps:spPr>
                            <wps:style>
                              <a:lnRef idx="3">
                                <a:schemeClr val="lt1"/>
                              </a:lnRef>
                              <a:fillRef idx="1">
                                <a:schemeClr val="accent3"/>
                              </a:fillRef>
                              <a:effectRef idx="1">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7" type="#_x0000_t67" style="position:absolute;left:0pt;margin-left:209pt;margin-top:10.85pt;height:8.25pt;width:23.25pt;z-index:251674624;v-text-anchor:middle;mso-width-relative:page;mso-height-relative:page;" fillcolor="#A5A5A5 [3206]" filled="t" stroked="t" coordsize="21600,21600" o:gfxdata="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" adj="10800,5400">
                      <v:fill on="t" focussize="0,0"/>
                      <v:stroke weight="1.5pt" color="#FFFFFF [3201]" miterlimit="8" joinstyle="miter"/>
                      <v:imagedata o:title=""/>
                      <o:lock v:ext="edit" aspectratio="f"/>
                    </v:shape>
                  </w:pict>
                </mc:Fallback>
              </mc:AlternateContent>
            </w:r>
          </w:p>
          <w:p w14:paraId="3792AFED">
            <w:pPr>
              <w:pStyle w:val="87"/>
              <w:rPr>
                <w:rFonts w:hint="eastAsia"/>
                <w:lang w:val="en-US" w:eastAsia="zh-CN"/>
              </w:rPr>
            </w:pPr>
            <w:r>
              <w:rPr>
                <w:sz w:val="21"/>
              </w:rPr>
              <mc:AlternateContent>
                <mc:Choice Requires="wps">
                  <w:drawing>
                    <wp:anchor distT="0" distB="0" distL="114300" distR="114300" simplePos="0" relativeHeight="251667456" behindDoc="0" locked="0" layoutInCell="1" allowOverlap="1">
                      <wp:simplePos x="0" y="0"/>
                      <wp:positionH relativeFrom="column">
                        <wp:posOffset>1682750</wp:posOffset>
                      </wp:positionH>
                      <wp:positionV relativeFrom="paragraph">
                        <wp:posOffset>71755</wp:posOffset>
                      </wp:positionV>
                      <wp:extent cx="2038350" cy="485775"/>
                      <wp:effectExtent l="6350" t="6350" r="12700" b="22225"/>
                      <wp:wrapNone/>
                      <wp:docPr id="9" name="矩形 9"/>
                      <wp:cNvGraphicFramePr/>
                      <a:graphic xmlns:a="http://schemas.openxmlformats.org/drawingml/2006/main">
                        <a:graphicData uri="http://schemas.microsoft.com/office/word/2010/wordprocessingShape">
                          <wps:wsp>
                            <wps:cNvSpPr/>
                            <wps:spPr>
                              <a:xfrm>
                                <a:off x="0" y="0"/>
                                <a:ext cx="2038350" cy="485775"/>
                              </a:xfrm>
                              <a:prstGeom prst="rect">
                                <a:avLst/>
                              </a:prstGeom>
                            </wps:spPr>
                            <wps:style>
                              <a:lnRef idx="2">
                                <a:schemeClr val="dk1"/>
                              </a:lnRef>
                              <a:fillRef idx="1">
                                <a:schemeClr val="lt1"/>
                              </a:fillRef>
                              <a:effectRef idx="0">
                                <a:schemeClr val="dk1"/>
                              </a:effectRef>
                              <a:fontRef idx="minor">
                                <a:schemeClr val="dk1"/>
                              </a:fontRef>
                            </wps:style>
                            <wps:txbx>
                              <w:txbxContent>
                                <w:p w14:paraId="54BB7A55">
                                  <w:pPr>
                                    <w:jc w:val="both"/>
                                    <w:rPr>
                                      <w:rFonts w:hint="default" w:eastAsia="宋体"/>
                                      <w:lang w:val="en-US" w:eastAsia="zh-CN"/>
                                    </w:rPr>
                                  </w:pPr>
                                  <w:r>
                                    <w:rPr>
                                      <w:rFonts w:hint="eastAsia"/>
                                      <w:lang w:val="en-US" w:eastAsia="zh-CN"/>
                                    </w:rPr>
                                    <w:t>整理课题研究资料，提炼研究观点，撰写结题报告</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32.5pt;margin-top:5.65pt;height:38.25pt;width:160.5pt;z-index:251667456;v-text-anchor:middle;mso-width-relative:page;mso-height-relative:page;" fillcolor="#FFFFFF [3201]" filled="t" stroked="t" coordsize="21600,21600" o:gfxdata="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00JECtYAAAAJAQAADwAAAAAAAAABACAAAAAiAAAAZHJzL2Rv&#10;d25yZXYueG1sUEsBAhQAFAAAAAgAh07iQEaNoSV1AgAA/wQAAA4AAAAAAAAAAQAgAAAAJQEAAGRy&#10;cy9lMm9Eb2MueG1sUEsFBgAAAAAGAAYAWQEAAAwGAAAAAA==&#10;">
                      <v:fill on="t" focussize="0,0"/>
                      <v:stroke weight="1pt" color="#000000 [3200]" miterlimit="8" joinstyle="miter"/>
                      <v:imagedata o:title=""/>
                      <o:lock v:ext="edit" aspectratio="f"/>
                      <v:textbox>
                        <w:txbxContent>
                          <w:p w14:paraId="54BB7A55">
                            <w:pPr>
                              <w:jc w:val="both"/>
                              <w:rPr>
                                <w:rFonts w:hint="default" w:eastAsia="宋体"/>
                                <w:lang w:val="en-US" w:eastAsia="zh-CN"/>
                              </w:rPr>
                            </w:pPr>
                            <w:r>
                              <w:rPr>
                                <w:rFonts w:hint="eastAsia"/>
                                <w:lang w:val="en-US" w:eastAsia="zh-CN"/>
                              </w:rPr>
                              <w:t>整理课题研究资料，提炼研究观点，撰写结题报告</w:t>
                            </w:r>
                          </w:p>
                        </w:txbxContent>
                      </v:textbox>
                    </v:rect>
                  </w:pict>
                </mc:Fallback>
              </mc:AlternateContent>
            </w:r>
          </w:p>
          <w:p w14:paraId="2F5B3671">
            <w:pPr>
              <w:rPr>
                <w:rFonts w:hint="eastAsia"/>
                <w:lang w:val="en-US" w:eastAsia="zh-CN"/>
              </w:rPr>
            </w:pPr>
          </w:p>
          <w:p w14:paraId="4FC2FFED">
            <w:pPr>
              <w:pStyle w:val="87"/>
              <w:rPr>
                <w:rFonts w:hint="eastAsia"/>
                <w:lang w:val="en-US" w:eastAsia="zh-CN"/>
              </w:rPr>
            </w:pPr>
          </w:p>
          <w:p w14:paraId="4C7A5F0F">
            <w:pPr>
              <w:rPr>
                <w:rFonts w:hint="eastAsia"/>
                <w:lang w:val="en-US" w:eastAsia="zh-CN"/>
              </w:rPr>
            </w:pPr>
          </w:p>
          <w:p w14:paraId="7DEC3E9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2.研究方法</w:t>
            </w:r>
          </w:p>
          <w:p w14:paraId="7FE29AB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文献研究法：借助中国知网，搜集有关大学生创新创业和乡村振兴发展方面的文献资料，了解专家对该方面的研究，掌握最新的大学生创新创业助力乡村振兴发展的动态，丰富理论学习能力，促使课题研究能够弥补以往研究不足。</w:t>
            </w:r>
          </w:p>
          <w:p w14:paraId="2F7E6B1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问卷调查法：设计大学生创新创业问卷内容，了解教师和学生对创新创业的认识，以及创业和乡村振兴的认识，基于现存问题和学生发展需求，分析培养学生创新创业能力的有效实施策略，为课题研究提供真实的借鉴资料。</w:t>
            </w:r>
          </w:p>
          <w:p w14:paraId="5796B6B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行动实践法：立足行动实践，引导大学生切实有效参与到乡村创业发展中，就大学生创业计划方案的设计、创业调查报告分析等，认识学生的创业能力，以及创业培养和乡村振兴之间的关系，调试课题研究内容和研究目标。</w:t>
            </w:r>
          </w:p>
          <w:p w14:paraId="72956D7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案例研究法：根据大学生创新创业情况搜集个案，对案例进行研讨分析，探讨学生创业能力、技术能力、创新素养、方案可行性等，为课题研究提供真实的案例支撑。</w:t>
            </w:r>
          </w:p>
          <w:p w14:paraId="748D775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经验总结法：总结归纳课题研究过程中的各种资料，撰写完整的研究报告。</w:t>
            </w:r>
          </w:p>
          <w:p w14:paraId="1ACFA9B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lang w:val="en-US" w:eastAsia="zh-CN"/>
              </w:rPr>
            </w:pPr>
            <w:r>
              <w:rPr>
                <w:rFonts w:hint="eastAsia" w:ascii="Times New Roman" w:hAnsi="Times New Roman" w:eastAsia="宋体" w:cs="Times New Roman"/>
                <w:sz w:val="24"/>
                <w:lang w:val="en-US" w:eastAsia="zh-CN"/>
              </w:rPr>
              <w:t>3.研究步骤</w:t>
            </w:r>
          </w:p>
          <w:p w14:paraId="46EDBC62">
            <w:pPr>
              <w:rPr>
                <w:rFonts w:hint="eastAsia"/>
                <w:lang w:val="en-US" w:eastAsia="zh-CN"/>
              </w:rPr>
            </w:pPr>
            <w:r>
              <w:rPr>
                <w:rFonts w:hint="eastAsia"/>
                <w:lang w:val="en-US" w:eastAsia="zh-CN"/>
              </w:rPr>
              <w:drawing>
                <wp:anchor distT="0" distB="0" distL="114300" distR="114300" simplePos="0" relativeHeight="251659264" behindDoc="0" locked="0" layoutInCell="1" allowOverlap="1">
                  <wp:simplePos x="0" y="0"/>
                  <wp:positionH relativeFrom="column">
                    <wp:posOffset>628650</wp:posOffset>
                  </wp:positionH>
                  <wp:positionV relativeFrom="paragraph">
                    <wp:posOffset>67310</wp:posOffset>
                  </wp:positionV>
                  <wp:extent cx="3852545" cy="2286000"/>
                  <wp:effectExtent l="0" t="0" r="0" b="0"/>
                  <wp:wrapNone/>
                  <wp:docPr id="2" name="图片 2" descr="微信图片_20230525161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30525161332"/>
                          <pic:cNvPicPr>
                            <a:picLocks noChangeAspect="1"/>
                          </pic:cNvPicPr>
                        </pic:nvPicPr>
                        <pic:blipFill>
                          <a:blip r:embed="rId7"/>
                          <a:srcRect l="742" t="3123" r="-742" b="6196"/>
                          <a:stretch>
                            <a:fillRect/>
                          </a:stretch>
                        </pic:blipFill>
                        <pic:spPr>
                          <a:xfrm>
                            <a:off x="0" y="0"/>
                            <a:ext cx="3852545" cy="2286000"/>
                          </a:xfrm>
                          <a:prstGeom prst="rect">
                            <a:avLst/>
                          </a:prstGeom>
                        </pic:spPr>
                      </pic:pic>
                    </a:graphicData>
                  </a:graphic>
                </wp:anchor>
              </w:drawing>
            </w:r>
          </w:p>
          <w:p w14:paraId="033D3D5F">
            <w:pPr>
              <w:pStyle w:val="87"/>
              <w:rPr>
                <w:rFonts w:hint="eastAsia"/>
                <w:lang w:val="en-US" w:eastAsia="zh-CN"/>
              </w:rPr>
            </w:pPr>
          </w:p>
          <w:p w14:paraId="7072EB88">
            <w:pPr>
              <w:rPr>
                <w:rFonts w:hint="eastAsia"/>
                <w:lang w:val="en-US" w:eastAsia="zh-CN"/>
              </w:rPr>
            </w:pPr>
          </w:p>
          <w:p w14:paraId="67E8F531">
            <w:pPr>
              <w:pStyle w:val="87"/>
              <w:rPr>
                <w:rFonts w:hint="eastAsia"/>
                <w:lang w:val="en-US" w:eastAsia="zh-CN"/>
              </w:rPr>
            </w:pPr>
          </w:p>
          <w:p w14:paraId="3C445D77">
            <w:pPr>
              <w:rPr>
                <w:rFonts w:hint="eastAsia"/>
                <w:lang w:val="en-US" w:eastAsia="zh-CN"/>
              </w:rPr>
            </w:pPr>
          </w:p>
          <w:p w14:paraId="7D69D283">
            <w:pPr>
              <w:pStyle w:val="87"/>
              <w:rPr>
                <w:rFonts w:hint="eastAsia"/>
                <w:lang w:val="en-US" w:eastAsia="zh-CN"/>
              </w:rPr>
            </w:pPr>
          </w:p>
          <w:p w14:paraId="22796EFA">
            <w:pPr>
              <w:rPr>
                <w:rFonts w:hint="eastAsia"/>
                <w:lang w:val="en-US" w:eastAsia="zh-CN"/>
              </w:rPr>
            </w:pPr>
          </w:p>
          <w:p w14:paraId="06A5F95E">
            <w:pPr>
              <w:pStyle w:val="87"/>
              <w:rPr>
                <w:rFonts w:hint="eastAsia"/>
                <w:lang w:val="en-US" w:eastAsia="zh-CN"/>
              </w:rPr>
            </w:pPr>
          </w:p>
          <w:p w14:paraId="430AAC7A">
            <w:pPr>
              <w:rPr>
                <w:rFonts w:hint="eastAsia"/>
                <w:lang w:val="en-US" w:eastAsia="zh-CN"/>
              </w:rPr>
            </w:pPr>
          </w:p>
          <w:p w14:paraId="58DB7BD0">
            <w:pPr>
              <w:pStyle w:val="87"/>
              <w:rPr>
                <w:rFonts w:hint="eastAsia"/>
                <w:lang w:val="en-US" w:eastAsia="zh-CN"/>
              </w:rPr>
            </w:pPr>
          </w:p>
          <w:p w14:paraId="0B56359C">
            <w:pPr>
              <w:rPr>
                <w:rFonts w:hint="eastAsia"/>
                <w:lang w:val="en-US" w:eastAsia="zh-CN"/>
              </w:rPr>
            </w:pPr>
          </w:p>
          <w:p w14:paraId="1389DC33">
            <w:pPr>
              <w:pStyle w:val="87"/>
              <w:ind w:left="0" w:leftChars="0" w:firstLine="0" w:firstLineChars="0"/>
              <w:rPr>
                <w:rFonts w:hint="eastAsia"/>
                <w:lang w:val="en-US" w:eastAsia="zh-CN"/>
              </w:rPr>
            </w:pPr>
          </w:p>
          <w:p w14:paraId="43BC4F4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第一阶段：研究准备阶段（xx年x月—xx年x月）</w:t>
            </w:r>
          </w:p>
          <w:p w14:paraId="1A22AAE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1.组织教师学习整理有关大学生创业方面的政策，以及乡村整形和教育融合方面的政策等，精准课题研究方向；</w:t>
            </w:r>
          </w:p>
          <w:p w14:paraId="2A5514E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2.精准研究对象，明确课题组人员分工，落实责任；</w:t>
            </w:r>
          </w:p>
          <w:p w14:paraId="2F5D625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3.设计调查问卷，面向大学教师和大学生，了解教师对支持大学生创新创业所做的教学活动，了解大学生对创新创业的认识和具体行动计划，完成调查结果报告的撰写，对调查过程中发现的问题及问题产生的深层次原因进行分析；</w:t>
            </w:r>
          </w:p>
          <w:p w14:paraId="730FC39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4.制定课题实施方案，并组织开题论证；</w:t>
            </w:r>
          </w:p>
          <w:p w14:paraId="49844A1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5.开展课题培训和研讨活动。</w:t>
            </w:r>
          </w:p>
          <w:p w14:paraId="3F209BC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第二阶段：课题实施阶段（xx年x月—xx年x月）</w:t>
            </w:r>
          </w:p>
          <w:p w14:paraId="013EB0C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1.加强理论学习和外出培训，邀请有关大学生创业方面的专家，进行教育指导，适时调整研究思路，确保完成研究目标；</w:t>
            </w:r>
          </w:p>
          <w:p w14:paraId="64DEE05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2.探索大学生创新创业助力乡村振兴的教育内容，开发适合大学生创新创业素养发展提升的教学模式，为其提供实践指导思路；</w:t>
            </w:r>
          </w:p>
          <w:p w14:paraId="28387FC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3.校开展系列活动：</w:t>
            </w:r>
          </w:p>
          <w:p w14:paraId="79D3D49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一、开展大学生创业企划书大赛活动</w:t>
            </w:r>
          </w:p>
          <w:p w14:paraId="124FD6D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二、开展乡村创业调查报告分析</w:t>
            </w:r>
          </w:p>
          <w:p w14:paraId="2EA43C7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三、开展实践活动走进乡村助农，基于理论学习、需求分析、资源整合探究，完善创业计划书，构建大学生创业和乡村振兴链接平台；</w:t>
            </w:r>
          </w:p>
          <w:p w14:paraId="29B0867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4.阶段性总结研究报告、论文等，开展课题研究讨论会，优化课题研究方案。</w:t>
            </w:r>
          </w:p>
          <w:p w14:paraId="7765FCA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第三阶段：总结阶段（xx年x月—xx年x月）</w:t>
            </w:r>
          </w:p>
          <w:p w14:paraId="648C990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1.召开课题成果经验交流会。</w:t>
            </w:r>
          </w:p>
          <w:p w14:paraId="7AD1E3A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2.整理、分析有关课题资料，汇总各年级研究成果。包括大学生创业企划书、照片、活动设计方案、教师相关论文。</w:t>
            </w:r>
          </w:p>
          <w:p w14:paraId="452BE8F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3.总结研究成果，撰写相关论文和结题报告，接受专家评审。</w:t>
            </w:r>
          </w:p>
          <w:p w14:paraId="5DA5DD4C">
            <w:pPr>
              <w:pStyle w:val="87"/>
              <w:rPr>
                <w:rFonts w:hint="default"/>
                <w:lang w:val="en-US" w:eastAsia="zh-CN"/>
              </w:rPr>
            </w:pPr>
          </w:p>
        </w:tc>
      </w:tr>
      <w:tr w14:paraId="39258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9" w:hRule="atLeast"/>
        </w:trPr>
        <w:tc>
          <w:tcPr>
            <w:tcW w:w="8234" w:type="dxa"/>
            <w:tcBorders>
              <w:left w:val="single" w:color="auto" w:sz="12" w:space="0"/>
              <w:bottom w:val="single" w:color="auto" w:sz="12" w:space="0"/>
              <w:right w:val="single" w:color="auto" w:sz="12" w:space="0"/>
            </w:tcBorders>
          </w:tcPr>
          <w:p w14:paraId="192D4123">
            <w:pPr>
              <w:spacing w:line="600" w:lineRule="exact"/>
              <w:rPr>
                <w:rFonts w:eastAsia="仿宋_GB2312"/>
                <w:sz w:val="28"/>
                <w:szCs w:val="28"/>
              </w:rPr>
            </w:pPr>
            <w:r>
              <w:rPr>
                <w:rFonts w:hint="eastAsia" w:eastAsia="仿宋_GB2312"/>
                <w:sz w:val="28"/>
                <w:szCs w:val="28"/>
              </w:rPr>
              <w:t>课题研究的预期成果及其形式</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5"/>
              <w:gridCol w:w="4223"/>
              <w:gridCol w:w="2670"/>
            </w:tblGrid>
            <w:tr w14:paraId="41C73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5" w:type="dxa"/>
                  <w:tcBorders>
                    <w:top w:val="single" w:color="4F81BD" w:sz="8" w:space="0"/>
                    <w:left w:val="single" w:color="4F81BD" w:sz="8" w:space="0"/>
                    <w:bottom w:val="single" w:color="FFFFFF" w:sz="18" w:space="0"/>
                    <w:right w:val="single" w:color="4F81BD" w:sz="8" w:space="0"/>
                  </w:tcBorders>
                  <w:shd w:val="clear" w:color="auto" w:fill="4F81BD"/>
                  <w:vAlign w:val="center"/>
                </w:tcPr>
                <w:p w14:paraId="172A974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FFFFFF"/>
                      <w:sz w:val="24"/>
                      <w:lang w:val="en-US" w:eastAsia="zh-CN"/>
                    </w:rPr>
                  </w:pPr>
                  <w:r>
                    <w:rPr>
                      <w:rFonts w:hint="eastAsia" w:ascii="Times New Roman" w:hAnsi="Times New Roman" w:eastAsia="宋体" w:cs="Times New Roman"/>
                      <w:color w:val="FFFFFF"/>
                      <w:sz w:val="24"/>
                      <w:lang w:val="en-US" w:eastAsia="zh-CN"/>
                    </w:rPr>
                    <w:t>序号</w:t>
                  </w:r>
                </w:p>
              </w:tc>
              <w:tc>
                <w:tcPr>
                  <w:tcW w:w="4223" w:type="dxa"/>
                  <w:tcBorders>
                    <w:top w:val="single" w:color="4F81BD" w:sz="8" w:space="0"/>
                    <w:left w:val="single" w:color="4F81BD" w:sz="8" w:space="0"/>
                    <w:bottom w:val="single" w:color="FFFFFF" w:sz="18" w:space="0"/>
                    <w:right w:val="single" w:color="4F81BD" w:sz="8" w:space="0"/>
                  </w:tcBorders>
                  <w:shd w:val="clear" w:color="auto" w:fill="4F81BD"/>
                  <w:vAlign w:val="center"/>
                </w:tcPr>
                <w:p w14:paraId="59BEA41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FFFFFF"/>
                      <w:sz w:val="24"/>
                      <w:lang w:val="en-US" w:eastAsia="zh-CN"/>
                    </w:rPr>
                  </w:pPr>
                  <w:r>
                    <w:rPr>
                      <w:rFonts w:hint="eastAsia" w:ascii="Times New Roman" w:hAnsi="Times New Roman" w:eastAsia="宋体" w:cs="Times New Roman"/>
                      <w:color w:val="FFFFFF"/>
                      <w:sz w:val="24"/>
                      <w:lang w:val="en-US" w:eastAsia="zh-CN"/>
                    </w:rPr>
                    <w:t>成果名称</w:t>
                  </w:r>
                </w:p>
              </w:tc>
              <w:tc>
                <w:tcPr>
                  <w:tcW w:w="2670" w:type="dxa"/>
                  <w:tcBorders>
                    <w:top w:val="single" w:color="4F81BD" w:sz="8" w:space="0"/>
                    <w:left w:val="single" w:color="4F81BD" w:sz="8" w:space="0"/>
                    <w:bottom w:val="single" w:color="FFFFFF" w:sz="18" w:space="0"/>
                    <w:right w:val="single" w:color="4F81BD" w:sz="8" w:space="0"/>
                  </w:tcBorders>
                  <w:shd w:val="clear" w:color="auto" w:fill="4F81BD"/>
                  <w:vAlign w:val="center"/>
                </w:tcPr>
                <w:p w14:paraId="57FF3B7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FFFFFF"/>
                      <w:sz w:val="24"/>
                      <w:lang w:val="en-US" w:eastAsia="zh-CN"/>
                    </w:rPr>
                  </w:pPr>
                  <w:r>
                    <w:rPr>
                      <w:rFonts w:hint="eastAsia" w:ascii="Times New Roman" w:hAnsi="Times New Roman" w:eastAsia="宋体" w:cs="Times New Roman"/>
                      <w:color w:val="FFFFFF"/>
                      <w:sz w:val="24"/>
                      <w:lang w:val="en-US" w:eastAsia="zh-CN"/>
                    </w:rPr>
                    <w:t>成果形式</w:t>
                  </w:r>
                </w:p>
              </w:tc>
            </w:tr>
            <w:tr w14:paraId="4675A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5" w:type="dxa"/>
                  <w:tcBorders>
                    <w:top w:val="single" w:color="FFFFFF" w:sz="18" w:space="0"/>
                    <w:left w:val="single" w:color="4F81BD" w:sz="8" w:space="0"/>
                    <w:bottom w:val="single" w:color="4F81BD" w:sz="8" w:space="0"/>
                    <w:right w:val="single" w:color="4F81BD" w:sz="8" w:space="0"/>
                  </w:tcBorders>
                  <w:shd w:val="clear" w:color="auto" w:fill="B8CCE4"/>
                  <w:vAlign w:val="center"/>
                </w:tcPr>
                <w:p w14:paraId="0762780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1</w:t>
                  </w:r>
                </w:p>
              </w:tc>
              <w:tc>
                <w:tcPr>
                  <w:tcW w:w="4223" w:type="dxa"/>
                  <w:tcBorders>
                    <w:top w:val="single" w:color="FFFFFF" w:sz="18" w:space="0"/>
                    <w:left w:val="single" w:color="4F81BD" w:sz="8" w:space="0"/>
                    <w:bottom w:val="single" w:color="4F81BD" w:sz="8" w:space="0"/>
                    <w:right w:val="single" w:color="4F81BD" w:sz="8" w:space="0"/>
                  </w:tcBorders>
                  <w:shd w:val="clear" w:color="auto" w:fill="B8CCE4"/>
                  <w:vAlign w:val="center"/>
                </w:tcPr>
                <w:p w14:paraId="2850CAE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《培养大学生创新创业能力助力乡村振兴的先转调查》</w:t>
                  </w:r>
                </w:p>
              </w:tc>
              <w:tc>
                <w:tcPr>
                  <w:tcW w:w="2670" w:type="dxa"/>
                  <w:tcBorders>
                    <w:top w:val="single" w:color="FFFFFF" w:sz="18" w:space="0"/>
                    <w:left w:val="single" w:color="4F81BD" w:sz="8" w:space="0"/>
                    <w:bottom w:val="single" w:color="4F81BD" w:sz="8" w:space="0"/>
                    <w:right w:val="single" w:color="4F81BD" w:sz="8" w:space="0"/>
                  </w:tcBorders>
                  <w:shd w:val="clear" w:color="auto" w:fill="B8CCE4"/>
                  <w:vAlign w:val="center"/>
                </w:tcPr>
                <w:p w14:paraId="739F068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问卷报告</w:t>
                  </w:r>
                </w:p>
              </w:tc>
            </w:tr>
            <w:tr w14:paraId="032BF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5" w:type="dxa"/>
                  <w:tcBorders>
                    <w:top w:val="single" w:color="4F81BD" w:sz="8" w:space="0"/>
                    <w:left w:val="single" w:color="4F81BD" w:sz="8" w:space="0"/>
                    <w:bottom w:val="single" w:color="4F81BD" w:sz="8" w:space="0"/>
                    <w:right w:val="single" w:color="4F81BD" w:sz="8" w:space="0"/>
                  </w:tcBorders>
                  <w:shd w:val="clear" w:color="auto" w:fill="FFFFFF"/>
                  <w:vAlign w:val="center"/>
                </w:tcPr>
                <w:p w14:paraId="6EA8E2C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2</w:t>
                  </w:r>
                </w:p>
              </w:tc>
              <w:tc>
                <w:tcPr>
                  <w:tcW w:w="4223" w:type="dxa"/>
                  <w:tcBorders>
                    <w:top w:val="single" w:color="4F81BD" w:sz="8" w:space="0"/>
                    <w:left w:val="single" w:color="4F81BD" w:sz="8" w:space="0"/>
                    <w:bottom w:val="single" w:color="4F81BD" w:sz="8" w:space="0"/>
                    <w:right w:val="single" w:color="4F81BD" w:sz="8" w:space="0"/>
                  </w:tcBorders>
                  <w:shd w:val="clear" w:color="auto" w:fill="FFFFFF"/>
                  <w:vAlign w:val="center"/>
                </w:tcPr>
                <w:p w14:paraId="3CF2870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《培养大学生创新创业能力助力乡村振兴的活动方案》</w:t>
                  </w:r>
                </w:p>
              </w:tc>
              <w:tc>
                <w:tcPr>
                  <w:tcW w:w="2670" w:type="dxa"/>
                  <w:tcBorders>
                    <w:top w:val="single" w:color="4F81BD" w:sz="8" w:space="0"/>
                    <w:left w:val="single" w:color="4F81BD" w:sz="8" w:space="0"/>
                    <w:bottom w:val="single" w:color="4F81BD" w:sz="8" w:space="0"/>
                    <w:right w:val="single" w:color="4F81BD" w:sz="8" w:space="0"/>
                  </w:tcBorders>
                  <w:shd w:val="clear" w:color="auto" w:fill="FFFFFF"/>
                  <w:vAlign w:val="center"/>
                </w:tcPr>
                <w:p w14:paraId="5C3A8BB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活动方案</w:t>
                  </w:r>
                </w:p>
              </w:tc>
            </w:tr>
            <w:tr w14:paraId="74FAB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5" w:type="dxa"/>
                  <w:tcBorders>
                    <w:top w:val="single" w:color="4F81BD" w:sz="8" w:space="0"/>
                    <w:left w:val="single" w:color="4F81BD" w:sz="8" w:space="0"/>
                    <w:bottom w:val="single" w:color="4F81BD" w:sz="8" w:space="0"/>
                    <w:right w:val="single" w:color="4F81BD" w:sz="8" w:space="0"/>
                  </w:tcBorders>
                  <w:shd w:val="clear" w:color="auto" w:fill="B8CCE4"/>
                  <w:vAlign w:val="center"/>
                </w:tcPr>
                <w:p w14:paraId="5A4C397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3</w:t>
                  </w:r>
                </w:p>
              </w:tc>
              <w:tc>
                <w:tcPr>
                  <w:tcW w:w="4223" w:type="dxa"/>
                  <w:tcBorders>
                    <w:top w:val="single" w:color="4F81BD" w:sz="8" w:space="0"/>
                    <w:left w:val="single" w:color="4F81BD" w:sz="8" w:space="0"/>
                    <w:bottom w:val="single" w:color="4F81BD" w:sz="8" w:space="0"/>
                    <w:right w:val="single" w:color="4F81BD" w:sz="8" w:space="0"/>
                  </w:tcBorders>
                  <w:shd w:val="clear" w:color="auto" w:fill="B8CCE4"/>
                  <w:vAlign w:val="center"/>
                </w:tcPr>
                <w:p w14:paraId="369BEC1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《大学生创新创业助力乡村振兴的企划书》</w:t>
                  </w:r>
                </w:p>
              </w:tc>
              <w:tc>
                <w:tcPr>
                  <w:tcW w:w="2670" w:type="dxa"/>
                  <w:tcBorders>
                    <w:top w:val="single" w:color="4F81BD" w:sz="8" w:space="0"/>
                    <w:left w:val="single" w:color="4F81BD" w:sz="8" w:space="0"/>
                    <w:bottom w:val="single" w:color="4F81BD" w:sz="8" w:space="0"/>
                    <w:right w:val="single" w:color="4F81BD" w:sz="8" w:space="0"/>
                  </w:tcBorders>
                  <w:shd w:val="clear" w:color="auto" w:fill="B8CCE4"/>
                  <w:vAlign w:val="center"/>
                </w:tcPr>
                <w:p w14:paraId="5909E3A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创业方案集册</w:t>
                  </w:r>
                </w:p>
              </w:tc>
            </w:tr>
            <w:tr w14:paraId="41391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5" w:type="dxa"/>
                  <w:tcBorders>
                    <w:top w:val="single" w:color="4F81BD" w:sz="8" w:space="0"/>
                    <w:left w:val="single" w:color="4F81BD" w:sz="8" w:space="0"/>
                    <w:bottom w:val="single" w:color="4F81BD" w:sz="8" w:space="0"/>
                    <w:right w:val="single" w:color="4F81BD" w:sz="8" w:space="0"/>
                  </w:tcBorders>
                  <w:shd w:val="clear" w:color="auto" w:fill="FFFFFF"/>
                  <w:vAlign w:val="center"/>
                </w:tcPr>
                <w:p w14:paraId="34CC145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4</w:t>
                  </w:r>
                </w:p>
              </w:tc>
              <w:tc>
                <w:tcPr>
                  <w:tcW w:w="4223" w:type="dxa"/>
                  <w:tcBorders>
                    <w:top w:val="single" w:color="4F81BD" w:sz="8" w:space="0"/>
                    <w:left w:val="single" w:color="4F81BD" w:sz="8" w:space="0"/>
                    <w:bottom w:val="single" w:color="4F81BD" w:sz="8" w:space="0"/>
                    <w:right w:val="single" w:color="4F81BD" w:sz="8" w:space="0"/>
                  </w:tcBorders>
                  <w:shd w:val="clear" w:color="auto" w:fill="FFFFFF"/>
                  <w:vAlign w:val="center"/>
                </w:tcPr>
                <w:p w14:paraId="64ECAE5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《培养大学生创新创业能力助力乡村振兴的路径探索》</w:t>
                  </w:r>
                </w:p>
              </w:tc>
              <w:tc>
                <w:tcPr>
                  <w:tcW w:w="2670" w:type="dxa"/>
                  <w:tcBorders>
                    <w:top w:val="single" w:color="4F81BD" w:sz="8" w:space="0"/>
                    <w:left w:val="single" w:color="4F81BD" w:sz="8" w:space="0"/>
                    <w:bottom w:val="single" w:color="4F81BD" w:sz="8" w:space="0"/>
                    <w:right w:val="single" w:color="4F81BD" w:sz="8" w:space="0"/>
                  </w:tcBorders>
                  <w:shd w:val="clear" w:color="auto" w:fill="FFFFFF"/>
                  <w:vAlign w:val="center"/>
                </w:tcPr>
                <w:p w14:paraId="0B86BAE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论文</w:t>
                  </w:r>
                </w:p>
              </w:tc>
            </w:tr>
            <w:tr w14:paraId="6B186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5" w:type="dxa"/>
                  <w:tcBorders>
                    <w:top w:val="single" w:color="4F81BD" w:sz="8" w:space="0"/>
                    <w:left w:val="single" w:color="4F81BD" w:sz="8" w:space="0"/>
                    <w:bottom w:val="single" w:color="4F81BD" w:sz="8" w:space="0"/>
                    <w:right w:val="single" w:color="4F81BD" w:sz="8" w:space="0"/>
                  </w:tcBorders>
                  <w:shd w:val="clear" w:color="auto" w:fill="B8CCE4"/>
                  <w:vAlign w:val="center"/>
                </w:tcPr>
                <w:p w14:paraId="5D0557A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5</w:t>
                  </w:r>
                </w:p>
              </w:tc>
              <w:tc>
                <w:tcPr>
                  <w:tcW w:w="4223" w:type="dxa"/>
                  <w:tcBorders>
                    <w:top w:val="single" w:color="4F81BD" w:sz="8" w:space="0"/>
                    <w:left w:val="single" w:color="4F81BD" w:sz="8" w:space="0"/>
                    <w:bottom w:val="single" w:color="4F81BD" w:sz="8" w:space="0"/>
                    <w:right w:val="single" w:color="4F81BD" w:sz="8" w:space="0"/>
                  </w:tcBorders>
                  <w:shd w:val="clear" w:color="auto" w:fill="B8CCE4"/>
                  <w:vAlign w:val="center"/>
                </w:tcPr>
                <w:p w14:paraId="253B9BD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《培养大学生创新创业能力助力乡村振兴的路径探索》</w:t>
                  </w:r>
                </w:p>
              </w:tc>
              <w:tc>
                <w:tcPr>
                  <w:tcW w:w="2670" w:type="dxa"/>
                  <w:tcBorders>
                    <w:top w:val="single" w:color="4F81BD" w:sz="8" w:space="0"/>
                    <w:left w:val="single" w:color="4F81BD" w:sz="8" w:space="0"/>
                    <w:bottom w:val="single" w:color="4F81BD" w:sz="8" w:space="0"/>
                    <w:right w:val="single" w:color="4F81BD" w:sz="8" w:space="0"/>
                  </w:tcBorders>
                  <w:shd w:val="clear" w:color="auto" w:fill="B8CCE4"/>
                  <w:vAlign w:val="center"/>
                </w:tcPr>
                <w:p w14:paraId="6059232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sz w:val="24"/>
                      <w:lang w:val="en-US" w:eastAsia="zh-CN"/>
                    </w:rPr>
                  </w:pPr>
                  <w:r>
                    <w:rPr>
                      <w:rFonts w:hint="eastAsia" w:ascii="Times New Roman" w:hAnsi="Times New Roman" w:eastAsia="宋体" w:cs="Times New Roman"/>
                      <w:color w:val="000000"/>
                      <w:sz w:val="24"/>
                      <w:lang w:val="en-US" w:eastAsia="zh-CN"/>
                    </w:rPr>
                    <w:t>结题报告</w:t>
                  </w:r>
                </w:p>
              </w:tc>
            </w:tr>
          </w:tbl>
          <w:p w14:paraId="5EDDB7FE">
            <w:pPr>
              <w:spacing w:line="600" w:lineRule="exact"/>
              <w:rPr>
                <w:rFonts w:eastAsia="黑体"/>
                <w:sz w:val="32"/>
              </w:rPr>
            </w:pPr>
          </w:p>
          <w:p w14:paraId="3D5385C9">
            <w:pPr>
              <w:spacing w:line="600" w:lineRule="exact"/>
              <w:rPr>
                <w:rFonts w:eastAsia="黑体"/>
                <w:sz w:val="32"/>
              </w:rPr>
            </w:pPr>
          </w:p>
        </w:tc>
      </w:tr>
      <w:tr w14:paraId="7480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8234" w:type="dxa"/>
            <w:tcBorders>
              <w:top w:val="single" w:color="auto" w:sz="12" w:space="0"/>
              <w:left w:val="single" w:color="auto" w:sz="12" w:space="0"/>
              <w:bottom w:val="single" w:color="auto" w:sz="2" w:space="0"/>
              <w:right w:val="single" w:color="auto" w:sz="12" w:space="0"/>
            </w:tcBorders>
          </w:tcPr>
          <w:p w14:paraId="35266B42">
            <w:pPr>
              <w:spacing w:line="600" w:lineRule="exact"/>
              <w:jc w:val="center"/>
              <w:rPr>
                <w:rFonts w:eastAsia="仿宋_GB2312"/>
                <w:sz w:val="28"/>
                <w:szCs w:val="28"/>
              </w:rPr>
            </w:pPr>
            <w:r>
              <w:rPr>
                <w:rFonts w:hint="eastAsia" w:eastAsia="仿宋_GB2312"/>
                <w:sz w:val="28"/>
                <w:szCs w:val="28"/>
              </w:rPr>
              <w:t>课题研究的实践意义与推广价值</w:t>
            </w:r>
          </w:p>
        </w:tc>
      </w:tr>
      <w:tr w14:paraId="48DBA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5" w:hRule="atLeast"/>
        </w:trPr>
        <w:tc>
          <w:tcPr>
            <w:tcW w:w="8234" w:type="dxa"/>
            <w:tcBorders>
              <w:top w:val="single" w:color="auto" w:sz="2" w:space="0"/>
              <w:left w:val="single" w:color="auto" w:sz="12" w:space="0"/>
              <w:right w:val="single" w:color="auto" w:sz="12" w:space="0"/>
            </w:tcBorders>
          </w:tcPr>
          <w:p w14:paraId="57D8927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实践意义：</w:t>
            </w:r>
          </w:p>
          <w:p w14:paraId="588194A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乡村振兴背景下，为大学生创新创业发展提供了更多的机会，但是同时也面临不少苦难，比如资金缺、技术缺、团队缺。该缺失成为了阻碍大学生创新创业的发展，同时也不利于乡村振兴发展。本次研究，课题研究人员聚焦需求型创业、资源型创业、链接型创业分析了大学生创业能力培养的切入点，能够为大学生创新创业提供新的思路，帮助大学生克服技术瓶颈、社会经验等问题。</w:t>
            </w:r>
          </w:p>
          <w:p w14:paraId="5BB68A8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eastAsia="宋体"/>
                <w:lang w:val="en-US" w:eastAsia="zh-CN"/>
              </w:rPr>
            </w:pPr>
            <w:r>
              <w:rPr>
                <w:rFonts w:hint="eastAsia" w:ascii="Times New Roman" w:hAnsi="Times New Roman" w:eastAsia="宋体" w:cs="Times New Roman"/>
                <w:sz w:val="24"/>
                <w:lang w:val="en-US" w:eastAsia="zh-CN"/>
              </w:rPr>
              <w:t>乡村振兴离不开高素质人才的支持，大学毕业的学生受过高等教育，具有丰富的专业知识能力和技术能力。近年来大学生就业形式愈发严峻，就业市场为缓解人才过剩，大学生创新创业和乡村振兴发展进行了有机联合，同时各个高校也将会以培养学生创新创业能力作为教育使命，加强培养学生的创业能力、技术能力和综合素质。此次研究，提出构建农村创业团队、加强创业项目训练、确立商业模式计划等具体实施培养策略，这为培养大学生创业能力，推动乡村振兴发展提供了改革新方向。</w:t>
            </w:r>
          </w:p>
        </w:tc>
      </w:tr>
      <w:tr w14:paraId="3A3EB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4" w:hRule="atLeast"/>
        </w:trPr>
        <w:tc>
          <w:tcPr>
            <w:tcW w:w="8234" w:type="dxa"/>
            <w:tcBorders>
              <w:left w:val="single" w:color="auto" w:sz="12" w:space="0"/>
              <w:bottom w:val="single" w:color="auto" w:sz="12" w:space="0"/>
              <w:right w:val="single" w:color="auto" w:sz="12" w:space="0"/>
            </w:tcBorders>
          </w:tcPr>
          <w:p w14:paraId="11E1C7F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推广价值：</w:t>
            </w:r>
          </w:p>
          <w:p w14:paraId="7362D51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eastAsia="宋体"/>
                <w:lang w:val="en-US" w:eastAsia="zh-CN"/>
              </w:rPr>
            </w:pPr>
            <w:r>
              <w:rPr>
                <w:rFonts w:hint="eastAsia" w:ascii="Times New Roman" w:hAnsi="Times New Roman" w:eastAsia="宋体" w:cs="Times New Roman"/>
                <w:sz w:val="24"/>
                <w:lang w:val="en-US" w:eastAsia="zh-CN"/>
              </w:rPr>
              <w:t>培养大学生创新创业能力，需要高校优化创业教育课程活动设计，对于涉农类专业或者未涉农类专业开设有关针对性的创业课程，加强对教学内容的调整和优化，使得教学内容贴近农村实际，结合乡村振兴地区发展实际需求，设计专业人才培养模式。此次课题研究，在研究过程中给出了教师培养学生创业能力的方案，以及还提出让学生撰写创业计划书、确立商业模式计划等，该研究将会形成多元化的乡村振兴创业项目企划书，以及培养大学生创新创业能力助力乡村振兴活动方案，该成果的形式能够为教师培养学生创业能力提供新思路，同时在具体推广过程中还将使用信息技术手段进行推广，能够为乡村振兴发展带来积极影响，提高创业成功率做好铺垫。</w:t>
            </w:r>
          </w:p>
        </w:tc>
      </w:tr>
      <w:tr w14:paraId="05146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8234" w:type="dxa"/>
            <w:tcBorders>
              <w:top w:val="single" w:color="auto" w:sz="12" w:space="0"/>
              <w:left w:val="single" w:color="auto" w:sz="12" w:space="0"/>
              <w:bottom w:val="single" w:color="auto" w:sz="2" w:space="0"/>
              <w:right w:val="single" w:color="auto" w:sz="12" w:space="0"/>
            </w:tcBorders>
          </w:tcPr>
          <w:p w14:paraId="5D2EC3EE">
            <w:pPr>
              <w:spacing w:line="600" w:lineRule="exact"/>
              <w:rPr>
                <w:rFonts w:eastAsia="仿宋_GB2312"/>
                <w:sz w:val="28"/>
                <w:szCs w:val="28"/>
              </w:rPr>
            </w:pPr>
            <w:r>
              <w:rPr>
                <w:rFonts w:hint="eastAsia" w:eastAsia="仿宋_GB2312"/>
                <w:sz w:val="28"/>
                <w:szCs w:val="28"/>
              </w:rPr>
              <w:t>课题研究基础的保证措施</w:t>
            </w:r>
          </w:p>
        </w:tc>
      </w:tr>
      <w:tr w14:paraId="51024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0" w:hRule="atLeast"/>
        </w:trPr>
        <w:tc>
          <w:tcPr>
            <w:tcW w:w="8234" w:type="dxa"/>
            <w:tcBorders>
              <w:top w:val="single" w:color="auto" w:sz="2" w:space="0"/>
              <w:left w:val="single" w:color="auto" w:sz="12" w:space="0"/>
              <w:right w:val="single" w:color="auto" w:sz="12" w:space="0"/>
            </w:tcBorders>
          </w:tcPr>
          <w:p w14:paraId="413F12E0">
            <w:pPr>
              <w:keepNext w:val="0"/>
              <w:keepLines w:val="0"/>
              <w:pageBreakBefore w:val="0"/>
              <w:widowControl w:val="0"/>
              <w:numPr>
                <w:ilvl w:val="0"/>
                <w:numId w:val="15"/>
              </w:numPr>
              <w:kinsoku/>
              <w:wordWrap/>
              <w:overflowPunct/>
              <w:topLinePunct w:val="0"/>
              <w:autoSpaceDE/>
              <w:autoSpaceDN/>
              <w:bidi w:val="0"/>
              <w:adjustRightInd/>
              <w:snapToGrid/>
              <w:spacing w:line="400" w:lineRule="exact"/>
              <w:textAlignment w:val="auto"/>
              <w:rPr>
                <w:rFonts w:hint="default"/>
                <w:highlight w:val="none"/>
                <w:lang w:val="en-US" w:eastAsia="zh-CN"/>
              </w:rPr>
            </w:pPr>
            <w:r>
              <w:rPr>
                <w:rFonts w:hint="eastAsia" w:ascii="Calibri" w:hAnsi="Calibri" w:eastAsia="宋体" w:cs="Times New Roman"/>
                <w:szCs w:val="22"/>
                <w:highlight w:val="none"/>
                <w:lang w:val="en-US" w:eastAsia="zh-CN"/>
              </w:rPr>
              <w:t>研究组织管理措施这是参考客户可以结合自己实际情况来</w:t>
            </w:r>
          </w:p>
          <w:p w14:paraId="18254F4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40" w:firstLineChars="200"/>
              <w:textAlignment w:val="auto"/>
              <w:rPr>
                <w:rFonts w:hint="eastAsia" w:ascii="Calibri" w:hAnsi="Calibri" w:eastAsia="宋体" w:cs="Times New Roman"/>
                <w:szCs w:val="22"/>
                <w:highlight w:val="none"/>
                <w:lang w:val="en-US" w:eastAsia="zh-CN"/>
              </w:rPr>
            </w:pPr>
            <w:r>
              <w:rPr>
                <w:rFonts w:hint="eastAsia" w:ascii="Calibri" w:hAnsi="Calibri" w:eastAsia="宋体" w:cs="Times New Roman"/>
                <w:szCs w:val="22"/>
                <w:highlight w:val="none"/>
                <w:lang w:val="en-US" w:eastAsia="zh-CN"/>
              </w:rPr>
              <w:t>参与此次课题研究的人员均是从事教育行业有关的领导、教师，研究生、博士，教育经验丰富、教学成果突出，教育理念先进，为促使此次课题研究能够顺利进行下去，课题参与人员制定了科学的组织管理措施，立足责任分工，对课题研究内容、研究目标进行细化，分工合作，将责任细化到每一个人的身上，通过线上线下合作实践，交流研讨及时优化、完善课题研究方案。</w:t>
            </w:r>
          </w:p>
          <w:p w14:paraId="3604E127">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default" w:ascii="Calibri" w:hAnsi="Calibri" w:eastAsia="宋体" w:cs="Times New Roman"/>
                <w:szCs w:val="22"/>
                <w:highlight w:val="none"/>
                <w:lang w:val="en-US" w:eastAsia="zh-CN"/>
              </w:rPr>
            </w:pPr>
            <w:r>
              <w:rPr>
                <w:rFonts w:hint="eastAsia" w:ascii="Calibri" w:hAnsi="Calibri" w:eastAsia="宋体" w:cs="Times New Roman"/>
                <w:szCs w:val="22"/>
                <w:highlight w:val="none"/>
                <w:lang w:val="en-US" w:eastAsia="zh-CN"/>
              </w:rPr>
              <w:t>二、研究保障</w:t>
            </w:r>
          </w:p>
          <w:p w14:paraId="71AE62E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40" w:firstLineChars="200"/>
              <w:textAlignment w:val="auto"/>
              <w:rPr>
                <w:rFonts w:hint="eastAsia" w:ascii="Calibri" w:hAnsi="Calibri" w:eastAsia="宋体" w:cs="Times New Roman"/>
                <w:szCs w:val="22"/>
                <w:highlight w:val="none"/>
                <w:lang w:val="en-US" w:eastAsia="zh-CN"/>
              </w:rPr>
            </w:pPr>
            <w:r>
              <w:rPr>
                <w:rFonts w:hint="eastAsia" w:ascii="Calibri" w:hAnsi="Calibri" w:eastAsia="宋体" w:cs="Times New Roman"/>
                <w:szCs w:val="22"/>
                <w:highlight w:val="none"/>
                <w:lang w:val="en-US" w:eastAsia="zh-CN"/>
              </w:rPr>
              <w:t>我校领导非常重视教育科研，为此次课题研究提供了充足的课题研究经费，足以支撑课题研究，开展有关研究活动。</w:t>
            </w:r>
          </w:p>
          <w:p w14:paraId="64B2097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40" w:firstLineChars="200"/>
              <w:textAlignment w:val="auto"/>
              <w:rPr>
                <w:rFonts w:hint="eastAsia" w:ascii="Calibri" w:hAnsi="Calibri" w:eastAsia="宋体" w:cs="Times New Roman"/>
                <w:szCs w:val="22"/>
                <w:highlight w:val="none"/>
                <w:lang w:val="en-US" w:eastAsia="zh-CN"/>
              </w:rPr>
            </w:pPr>
            <w:r>
              <w:rPr>
                <w:rFonts w:hint="eastAsia" w:ascii="Calibri" w:hAnsi="Calibri" w:eastAsia="宋体" w:cs="Times New Roman"/>
                <w:szCs w:val="22"/>
                <w:highlight w:val="none"/>
                <w:lang w:val="en-US" w:eastAsia="zh-CN"/>
              </w:rPr>
              <w:t>课题研究伴随日常教育教学，有充足的时间、经历完成此次课题研究。</w:t>
            </w:r>
          </w:p>
          <w:p w14:paraId="5A76101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40" w:firstLineChars="200"/>
              <w:textAlignment w:val="auto"/>
              <w:rPr>
                <w:rFonts w:hint="default" w:ascii="Calibri" w:hAnsi="Calibri" w:eastAsia="宋体" w:cs="Times New Roman"/>
                <w:szCs w:val="22"/>
                <w:highlight w:val="none"/>
                <w:lang w:val="en-US" w:eastAsia="zh-CN"/>
              </w:rPr>
            </w:pPr>
            <w:r>
              <w:rPr>
                <w:rFonts w:hint="eastAsia" w:ascii="Calibri" w:hAnsi="Calibri" w:eastAsia="宋体" w:cs="Times New Roman"/>
                <w:szCs w:val="22"/>
                <w:highlight w:val="none"/>
                <w:lang w:val="en-US" w:eastAsia="zh-CN"/>
              </w:rPr>
              <w:t>我校领导为此次课题研究聘请了有关专家对课题研究主题、研究人员进行培训指导，还提供了充足的课题研究资源，供课题研究人员学习交流，有能力、有信心完成此次课题研究。</w:t>
            </w:r>
          </w:p>
          <w:p w14:paraId="4E1D6007">
            <w:pPr>
              <w:spacing w:line="600" w:lineRule="exact"/>
              <w:rPr>
                <w:rFonts w:hint="default" w:eastAsia="黑体"/>
                <w:sz w:val="32"/>
                <w:highlight w:val="none"/>
                <w:lang w:val="en-US" w:eastAsia="zh-CN"/>
              </w:rPr>
            </w:pPr>
          </w:p>
        </w:tc>
      </w:tr>
    </w:tbl>
    <w:p w14:paraId="0C2E32CD">
      <w:pPr>
        <w:jc w:val="center"/>
        <w:rPr>
          <w:rFonts w:eastAsia="仿宋_GB2312"/>
          <w:sz w:val="24"/>
        </w:rPr>
      </w:pPr>
    </w:p>
    <w:p w14:paraId="34DFB225">
      <w:pPr>
        <w:rPr>
          <w:rFonts w:hint="eastAsia" w:eastAsia="汉仪典雅体简"/>
          <w:lang w:eastAsia="zh-CN"/>
        </w:rPr>
      </w:pPr>
      <w:r>
        <w:rPr>
          <w:rFonts w:hint="eastAsia" w:eastAsia="汉仪典雅体简"/>
          <w:lang w:eastAsia="zh-CN"/>
        </w:rPr>
        <w:drawing>
          <wp:inline distT="0" distB="0" distL="114300" distR="114300">
            <wp:extent cx="5272405" cy="2929255"/>
            <wp:effectExtent l="0" t="0" r="4445" b="4445"/>
            <wp:docPr id="19" name="图片 19" descr="周佳丽公众号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周佳丽公众号二维码"/>
                    <pic:cNvPicPr>
                      <a:picLocks noChangeAspect="1"/>
                    </pic:cNvPicPr>
                  </pic:nvPicPr>
                  <pic:blipFill>
                    <a:blip r:embed="rId8"/>
                    <a:stretch>
                      <a:fillRect/>
                    </a:stretch>
                  </pic:blipFill>
                  <pic:spPr>
                    <a:xfrm>
                      <a:off x="0" y="0"/>
                      <a:ext cx="5272405" cy="2929255"/>
                    </a:xfrm>
                    <a:prstGeom prst="rect">
                      <a:avLst/>
                    </a:prstGeom>
                  </pic:spPr>
                </pic:pic>
              </a:graphicData>
            </a:graphic>
          </wp:inline>
        </w:drawing>
      </w:r>
    </w:p>
    <w:p w14:paraId="2943A7B6">
      <w:pPr>
        <w:rPr>
          <w:rFonts w:hint="eastAsia" w:ascii="汉仪典雅体简" w:hAnsi="汉仪典雅体简" w:eastAsia="汉仪典雅体简" w:cs="汉仪典雅体简"/>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40"/>
      </w:pPr>
      <w:r>
        <w:separator/>
      </w:r>
    </w:p>
  </w:endnote>
  <w:endnote w:type="continuationSeparator" w:id="1">
    <w:p>
      <w:pPr>
        <w:spacing w:line="240" w:lineRule="auto"/>
        <w:ind w:firstLine="4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script"/>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Microsoft YaHei UI">
    <w:altName w:val="宋体"/>
    <w:panose1 w:val="020B0503020204020204"/>
    <w:charset w:val="86"/>
    <w:family w:val="auto"/>
    <w:pitch w:val="default"/>
    <w:sig w:usb0="00000000" w:usb1="00000000" w:usb2="00000016" w:usb3="00000000" w:csb0="0004001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汉仪正圆 55简">
    <w:altName w:val="汉仪正圆 55简"/>
    <w:panose1 w:val="00020600040101010101"/>
    <w:charset w:val="86"/>
    <w:family w:val="auto"/>
    <w:pitch w:val="default"/>
    <w:sig w:usb0="A00002BF" w:usb1="0ACF7CFA" w:usb2="00000016" w:usb3="00000000" w:csb0="0004009F" w:csb1="00000000"/>
  </w:font>
  <w:font w:name="汉仪典雅体简">
    <w:altName w:val="汉仪典雅体简"/>
    <w:panose1 w:val="00020600040101010101"/>
    <w:charset w:val="86"/>
    <w:family w:val="auto"/>
    <w:pitch w:val="default"/>
    <w:sig w:usb0="A00002BF" w:usb1="18EF7CFA" w:usb2="00000016" w:usb3="00000000" w:csb0="00040000" w:csb1="00000000"/>
    <w:embedRegular r:id="rId1" w:fontKey="{44E014F0-0F3B-42CA-8102-35BEBB76D396}"/>
  </w:font>
  <w:font w:name="等线">
    <w:altName w:val="Arial Unicode MS"/>
    <w:panose1 w:val="00000000000000000000"/>
    <w:charset w:val="00"/>
    <w:family w:val="auto"/>
    <w:pitch w:val="default"/>
    <w:sig w:usb0="00000000" w:usb1="00000000" w:usb2="00000000" w:usb3="00000000" w:csb0="00000000" w:csb1="00000000"/>
  </w:font>
  <w:font w:name="MiSans">
    <w:altName w:val="宋体"/>
    <w:panose1 w:val="00000500000000000000"/>
    <w:charset w:val="86"/>
    <w:family w:val="auto"/>
    <w:pitch w:val="default"/>
    <w:sig w:usb0="00000000" w:usb1="00000000" w:usb2="00000016" w:usb3="00000000" w:csb0="00040001" w:csb1="00000000"/>
  </w:font>
  <w:font w:name="Wingdings 2">
    <w:panose1 w:val="05020102010507070707"/>
    <w:charset w:val="00"/>
    <w:family w:val="auto"/>
    <w:pitch w:val="default"/>
    <w:sig w:usb0="00000000" w:usb1="00000000" w:usb2="00000000" w:usb3="00000000" w:csb0="80000000" w:csb1="00000000"/>
  </w:font>
  <w:font w:name="等线 Light">
    <w:altName w:val="Segoe Print"/>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88" w:lineRule="auto"/>
        <w:ind w:firstLine="440"/>
      </w:pPr>
      <w:r>
        <w:separator/>
      </w:r>
    </w:p>
  </w:footnote>
  <w:footnote w:type="continuationSeparator" w:id="1">
    <w:p>
      <w:pPr>
        <w:spacing w:before="0" w:after="0" w:line="288" w:lineRule="auto"/>
        <w:ind w:firstLine="4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C280AF"/>
    <w:multiLevelType w:val="singleLevel"/>
    <w:tmpl w:val="8DC280AF"/>
    <w:lvl w:ilvl="0" w:tentative="0">
      <w:start w:val="1"/>
      <w:numFmt w:val="chineseCounting"/>
      <w:suff w:val="nothing"/>
      <w:lvlText w:val="%1、"/>
      <w:lvlJc w:val="left"/>
      <w:rPr>
        <w:rFonts w:hint="eastAsia"/>
      </w:rPr>
    </w:lvl>
  </w:abstractNum>
  <w:abstractNum w:abstractNumId="1">
    <w:nsid w:val="92048D59"/>
    <w:multiLevelType w:val="singleLevel"/>
    <w:tmpl w:val="92048D59"/>
    <w:lvl w:ilvl="0" w:tentative="0">
      <w:start w:val="1"/>
      <w:numFmt w:val="bullet"/>
      <w:pStyle w:val="33"/>
      <w:lvlText w:val="±"/>
      <w:lvlJc w:val="left"/>
      <w:pPr>
        <w:ind w:left="420" w:hanging="420"/>
      </w:pPr>
      <w:rPr>
        <w:rFonts w:hint="default" w:ascii="Wingdings 2" w:hAnsi="Wingdings 2" w:cs="Wingdings 2"/>
      </w:rPr>
    </w:lvl>
  </w:abstractNum>
  <w:abstractNum w:abstractNumId="2">
    <w:nsid w:val="AEBDC866"/>
    <w:multiLevelType w:val="singleLevel"/>
    <w:tmpl w:val="AEBDC866"/>
    <w:lvl w:ilvl="0" w:tentative="0">
      <w:start w:val="1"/>
      <w:numFmt w:val="decimal"/>
      <w:lvlText w:val="%1."/>
      <w:lvlJc w:val="left"/>
      <w:pPr>
        <w:tabs>
          <w:tab w:val="left" w:pos="312"/>
        </w:tabs>
      </w:pPr>
    </w:lvl>
  </w:abstractNum>
  <w:abstractNum w:abstractNumId="3">
    <w:nsid w:val="BD6B1B2F"/>
    <w:multiLevelType w:val="singleLevel"/>
    <w:tmpl w:val="BD6B1B2F"/>
    <w:lvl w:ilvl="0" w:tentative="0">
      <w:start w:val="1"/>
      <w:numFmt w:val="bullet"/>
      <w:pStyle w:val="40"/>
      <w:lvlText w:val="²"/>
      <w:lvlJc w:val="left"/>
      <w:pPr>
        <w:ind w:left="420" w:hanging="420"/>
      </w:pPr>
      <w:rPr>
        <w:rFonts w:hint="default" w:ascii="Wingdings 2" w:hAnsi="Wingdings 2" w:cs="Wingdings 2"/>
      </w:rPr>
    </w:lvl>
  </w:abstractNum>
  <w:abstractNum w:abstractNumId="4">
    <w:nsid w:val="BFDE91FA"/>
    <w:multiLevelType w:val="singleLevel"/>
    <w:tmpl w:val="BFDE91FA"/>
    <w:lvl w:ilvl="0" w:tentative="0">
      <w:start w:val="1"/>
      <w:numFmt w:val="bullet"/>
      <w:pStyle w:val="48"/>
      <w:lvlText w:val="¯"/>
      <w:lvlJc w:val="left"/>
      <w:pPr>
        <w:ind w:left="2180" w:hanging="420"/>
      </w:pPr>
      <w:rPr>
        <w:rFonts w:hint="default" w:ascii="Wingdings 2" w:hAnsi="Wingdings 2" w:cs="Wingdings 2"/>
      </w:rPr>
    </w:lvl>
  </w:abstractNum>
  <w:abstractNum w:abstractNumId="5">
    <w:nsid w:val="CD38839F"/>
    <w:multiLevelType w:val="singleLevel"/>
    <w:tmpl w:val="CD38839F"/>
    <w:lvl w:ilvl="0" w:tentative="0">
      <w:start w:val="1"/>
      <w:numFmt w:val="bullet"/>
      <w:pStyle w:val="24"/>
      <w:lvlText w:val="³"/>
      <w:lvlJc w:val="left"/>
      <w:pPr>
        <w:ind w:left="420" w:hanging="420"/>
      </w:pPr>
      <w:rPr>
        <w:rFonts w:hint="default" w:ascii="Wingdings 2" w:hAnsi="Wingdings 2" w:cs="Wingdings 2"/>
        <w:sz w:val="24"/>
        <w:szCs w:val="24"/>
      </w:rPr>
    </w:lvl>
  </w:abstractNum>
  <w:abstractNum w:abstractNumId="6">
    <w:nsid w:val="FFFFFF7C"/>
    <w:multiLevelType w:val="singleLevel"/>
    <w:tmpl w:val="FFFFFF7C"/>
    <w:lvl w:ilvl="0" w:tentative="0">
      <w:start w:val="1"/>
      <w:numFmt w:val="decimal"/>
      <w:pStyle w:val="66"/>
      <w:lvlText w:val="%1."/>
      <w:lvlJc w:val="left"/>
      <w:pPr>
        <w:tabs>
          <w:tab w:val="left" w:pos="2040"/>
        </w:tabs>
        <w:ind w:left="2040" w:leftChars="800" w:hanging="360" w:hangingChars="200"/>
      </w:pPr>
    </w:lvl>
  </w:abstractNum>
  <w:abstractNum w:abstractNumId="7">
    <w:nsid w:val="FFFFFF7D"/>
    <w:multiLevelType w:val="singleLevel"/>
    <w:tmpl w:val="FFFFFF7D"/>
    <w:lvl w:ilvl="0" w:tentative="0">
      <w:start w:val="1"/>
      <w:numFmt w:val="decimal"/>
      <w:pStyle w:val="49"/>
      <w:lvlText w:val="%1."/>
      <w:lvlJc w:val="left"/>
      <w:pPr>
        <w:tabs>
          <w:tab w:val="left" w:pos="1620"/>
        </w:tabs>
        <w:ind w:left="1620" w:leftChars="600" w:hanging="360" w:hangingChars="200"/>
      </w:pPr>
    </w:lvl>
  </w:abstractNum>
  <w:abstractNum w:abstractNumId="8">
    <w:nsid w:val="FFFFFF7E"/>
    <w:multiLevelType w:val="singleLevel"/>
    <w:tmpl w:val="FFFFFF7E"/>
    <w:lvl w:ilvl="0" w:tentative="0">
      <w:start w:val="1"/>
      <w:numFmt w:val="decimal"/>
      <w:pStyle w:val="36"/>
      <w:lvlText w:val="%1."/>
      <w:lvlJc w:val="left"/>
      <w:pPr>
        <w:tabs>
          <w:tab w:val="left" w:pos="1200"/>
        </w:tabs>
        <w:ind w:left="1200" w:leftChars="400" w:hanging="360" w:hangingChars="200"/>
      </w:pPr>
    </w:lvl>
  </w:abstractNum>
  <w:abstractNum w:abstractNumId="9">
    <w:nsid w:val="FFFFFF7F"/>
    <w:multiLevelType w:val="singleLevel"/>
    <w:tmpl w:val="FFFFFF7F"/>
    <w:lvl w:ilvl="0" w:tentative="0">
      <w:start w:val="1"/>
      <w:numFmt w:val="decimal"/>
      <w:pStyle w:val="14"/>
      <w:lvlText w:val="%1."/>
      <w:lvlJc w:val="left"/>
      <w:pPr>
        <w:tabs>
          <w:tab w:val="left" w:pos="780"/>
        </w:tabs>
        <w:ind w:left="780" w:leftChars="200" w:hanging="360" w:hangingChars="200"/>
      </w:pPr>
    </w:lvl>
  </w:abstractNum>
  <w:abstractNum w:abstractNumId="10">
    <w:nsid w:val="FFFFFF88"/>
    <w:multiLevelType w:val="singleLevel"/>
    <w:tmpl w:val="FFFFFF88"/>
    <w:lvl w:ilvl="0" w:tentative="0">
      <w:start w:val="1"/>
      <w:numFmt w:val="decimal"/>
      <w:pStyle w:val="20"/>
      <w:lvlText w:val="%1."/>
      <w:lvlJc w:val="left"/>
      <w:pPr>
        <w:tabs>
          <w:tab w:val="left" w:pos="360"/>
        </w:tabs>
        <w:ind w:left="360" w:hanging="360" w:hangingChars="200"/>
      </w:pPr>
    </w:lvl>
  </w:abstractNum>
  <w:abstractNum w:abstractNumId="11">
    <w:nsid w:val="53CACD75"/>
    <w:multiLevelType w:val="singleLevel"/>
    <w:tmpl w:val="53CACD75"/>
    <w:lvl w:ilvl="0" w:tentative="0">
      <w:start w:val="3"/>
      <w:numFmt w:val="decimal"/>
      <w:lvlText w:val="%1."/>
      <w:lvlJc w:val="left"/>
      <w:pPr>
        <w:tabs>
          <w:tab w:val="left" w:pos="312"/>
        </w:tabs>
      </w:pPr>
    </w:lvl>
  </w:abstractNum>
  <w:abstractNum w:abstractNumId="12">
    <w:nsid w:val="53DC1670"/>
    <w:multiLevelType w:val="singleLevel"/>
    <w:tmpl w:val="53DC1670"/>
    <w:lvl w:ilvl="0" w:tentative="0">
      <w:start w:val="1"/>
      <w:numFmt w:val="bullet"/>
      <w:pStyle w:val="17"/>
      <w:lvlText w:val="°"/>
      <w:lvlJc w:val="left"/>
      <w:pPr>
        <w:ind w:left="1740" w:hanging="420"/>
      </w:pPr>
      <w:rPr>
        <w:rFonts w:hint="default" w:ascii="Wingdings 2" w:hAnsi="Wingdings 2" w:cs="Wingdings 2"/>
      </w:rPr>
    </w:lvl>
  </w:abstractNum>
  <w:abstractNum w:abstractNumId="13">
    <w:nsid w:val="57823601"/>
    <w:multiLevelType w:val="multilevel"/>
    <w:tmpl w:val="57823601"/>
    <w:lvl w:ilvl="0" w:tentative="0">
      <w:start w:val="1"/>
      <w:numFmt w:val="bullet"/>
      <w:lvlText w:val=""/>
      <w:lvlJc w:val="left"/>
      <w:pPr>
        <w:ind w:left="567" w:hanging="567"/>
      </w:pPr>
      <w:rPr>
        <w:rFonts w:hint="default" w:ascii="Wingdings" w:hAnsi="Wingdings" w:cs="Wingdings"/>
      </w:rPr>
    </w:lvl>
    <w:lvl w:ilvl="1" w:tentative="0">
      <w:start w:val="1"/>
      <w:numFmt w:val="bullet"/>
      <w:pStyle w:val="4"/>
      <w:lvlText w:val=""/>
      <w:lvlJc w:val="left"/>
      <w:pPr>
        <w:tabs>
          <w:tab w:val="left" w:pos="0"/>
        </w:tabs>
        <w:ind w:left="0" w:firstLine="0"/>
      </w:pPr>
      <w:rPr>
        <w:rFonts w:hint="default" w:ascii="Wingdings" w:hAnsi="Wingdings" w:eastAsia="MiSans" w:cs="Wingdings"/>
      </w:rPr>
    </w:lvl>
    <w:lvl w:ilvl="2" w:tentative="0">
      <w:start w:val="1"/>
      <w:numFmt w:val="bullet"/>
      <w:lvlText w:val=""/>
      <w:lvlJc w:val="left"/>
      <w:pPr>
        <w:tabs>
          <w:tab w:val="left" w:pos="0"/>
        </w:tabs>
        <w:ind w:left="0" w:firstLine="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76F8B844"/>
    <w:multiLevelType w:val="multilevel"/>
    <w:tmpl w:val="76F8B844"/>
    <w:lvl w:ilvl="0" w:tentative="0">
      <w:start w:val="1"/>
      <w:numFmt w:val="bullet"/>
      <w:lvlText w:val=""/>
      <w:lvlJc w:val="left"/>
      <w:pPr>
        <w:ind w:left="420" w:hanging="420"/>
      </w:pPr>
      <w:rPr>
        <w:rFonts w:hint="default" w:ascii="Wingdings" w:hAnsi="Wingdings" w:cs="Wingdings"/>
      </w:rPr>
    </w:lvl>
    <w:lvl w:ilvl="1" w:tentative="0">
      <w:start w:val="1"/>
      <w:numFmt w:val="bullet"/>
      <w:lvlText w:val=""/>
      <w:lvlJc w:val="left"/>
      <w:pPr>
        <w:tabs>
          <w:tab w:val="left" w:pos="567"/>
        </w:tabs>
        <w:ind w:left="567" w:hanging="567"/>
      </w:pPr>
      <w:rPr>
        <w:rFonts w:hint="default" w:ascii="Wingdings" w:hAnsi="Wingdings" w:cs="Wingdings"/>
      </w:rPr>
    </w:lvl>
    <w:lvl w:ilvl="2" w:tentative="0">
      <w:start w:val="1"/>
      <w:numFmt w:val="bullet"/>
      <w:pStyle w:val="5"/>
      <w:lvlText w:val=""/>
      <w:lvlJc w:val="left"/>
      <w:pPr>
        <w:tabs>
          <w:tab w:val="left" w:pos="0"/>
        </w:tabs>
        <w:ind w:left="0" w:firstLine="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num w:numId="1">
    <w:abstractNumId w:val="13"/>
  </w:num>
  <w:num w:numId="2">
    <w:abstractNumId w:val="14"/>
  </w:num>
  <w:num w:numId="3">
    <w:abstractNumId w:val="9"/>
  </w:num>
  <w:num w:numId="4">
    <w:abstractNumId w:val="12"/>
  </w:num>
  <w:num w:numId="5">
    <w:abstractNumId w:val="10"/>
  </w:num>
  <w:num w:numId="6">
    <w:abstractNumId w:val="5"/>
  </w:num>
  <w:num w:numId="7">
    <w:abstractNumId w:val="1"/>
  </w:num>
  <w:num w:numId="8">
    <w:abstractNumId w:val="8"/>
  </w:num>
  <w:num w:numId="9">
    <w:abstractNumId w:val="3"/>
  </w:num>
  <w:num w:numId="10">
    <w:abstractNumId w:val="4"/>
  </w:num>
  <w:num w:numId="11">
    <w:abstractNumId w:val="7"/>
  </w:num>
  <w:num w:numId="12">
    <w:abstractNumId w:val="6"/>
  </w:num>
  <w:num w:numId="13">
    <w:abstractNumId w:val="11"/>
  </w:num>
  <w:num w:numId="14">
    <w:abstractNumId w:val="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lkYTk0ZGVhNzVjM2NmNWQ5NjMwYjY5MWYyZDg0YjQifQ=="/>
  </w:docVars>
  <w:rsids>
    <w:rsidRoot w:val="00970FA1"/>
    <w:rsid w:val="004E6D6B"/>
    <w:rsid w:val="00970FA1"/>
    <w:rsid w:val="00E15040"/>
    <w:rsid w:val="07E51AAD"/>
    <w:rsid w:val="0A200325"/>
    <w:rsid w:val="10155053"/>
    <w:rsid w:val="155535E4"/>
    <w:rsid w:val="206F574C"/>
    <w:rsid w:val="36A90C31"/>
    <w:rsid w:val="3D694EAB"/>
    <w:rsid w:val="41524231"/>
    <w:rsid w:val="456D467E"/>
    <w:rsid w:val="466C691A"/>
    <w:rsid w:val="488264F2"/>
    <w:rsid w:val="5E3F65A9"/>
    <w:rsid w:val="66841E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before="20" w:beforeLines="20" w:line="288" w:lineRule="auto"/>
      <w:ind w:firstLine="440" w:firstLineChars="200"/>
      <w:jc w:val="both"/>
    </w:pPr>
    <w:rPr>
      <w:rFonts w:ascii="汉仪典雅体简" w:hAnsi="汉仪典雅体简" w:eastAsia="汉仪典雅体简" w:cstheme="minorBidi"/>
      <w:kern w:val="2"/>
      <w:sz w:val="22"/>
      <w:szCs w:val="22"/>
      <w:lang w:val="en-US" w:eastAsia="zh-CN" w:bidi="ar-SA"/>
    </w:rPr>
  </w:style>
  <w:style w:type="paragraph" w:styleId="3">
    <w:name w:val="heading 1"/>
    <w:next w:val="1"/>
    <w:qFormat/>
    <w:uiPriority w:val="9"/>
    <w:pPr>
      <w:keepNext/>
      <w:keepLines/>
      <w:pBdr>
        <w:top w:val="none" w:color="auto" w:sz="0" w:space="1"/>
        <w:left w:val="single" w:color="ED7721" w:sz="48" w:space="0"/>
        <w:bottom w:val="none" w:color="79B6F5" w:sz="0" w:space="1"/>
        <w:right w:val="none" w:color="auto" w:sz="0" w:space="4"/>
      </w:pBdr>
      <w:shd w:val="clear" w:color="A9BFF7" w:fill="FDE7D8"/>
      <w:adjustRightInd w:val="0"/>
      <w:snapToGrid w:val="0"/>
      <w:spacing w:before="100" w:beforeLines="100"/>
      <w:ind w:firstLine="454"/>
      <w:outlineLvl w:val="0"/>
    </w:pPr>
    <w:rPr>
      <w:rFonts w:ascii="汉仪正圆 55简" w:hAnsi="汉仪正圆 55简" w:eastAsia="汉仪正圆 55简" w:cstheme="minorBidi"/>
      <w:b/>
      <w:color w:val="EC6D18"/>
      <w:kern w:val="44"/>
      <w:sz w:val="36"/>
      <w:szCs w:val="36"/>
      <w:lang w:val="en-US" w:eastAsia="zh-CN" w:bidi="ar-SA"/>
    </w:rPr>
  </w:style>
  <w:style w:type="paragraph" w:styleId="4">
    <w:name w:val="heading 2"/>
    <w:next w:val="1"/>
    <w:unhideWhenUsed/>
    <w:qFormat/>
    <w:uiPriority w:val="9"/>
    <w:pPr>
      <w:numPr>
        <w:ilvl w:val="1"/>
        <w:numId w:val="1"/>
      </w:numPr>
      <w:adjustRightInd w:val="0"/>
      <w:snapToGrid w:val="0"/>
      <w:spacing w:before="50" w:beforeLines="50" w:line="264" w:lineRule="auto"/>
      <w:ind w:left="454" w:hanging="454"/>
      <w:outlineLvl w:val="1"/>
    </w:pPr>
    <w:rPr>
      <w:rFonts w:ascii="汉仪正圆 55简" w:hAnsi="汉仪正圆 55简" w:eastAsia="汉仪正圆 55简" w:cstheme="minorBidi"/>
      <w:b/>
      <w:bCs/>
      <w:color w:val="EC6D18"/>
      <w:kern w:val="2"/>
      <w:sz w:val="36"/>
      <w:szCs w:val="36"/>
      <w:lang w:val="en-US" w:eastAsia="zh-CN" w:bidi="ar-SA"/>
    </w:rPr>
  </w:style>
  <w:style w:type="paragraph" w:styleId="5">
    <w:name w:val="heading 3"/>
    <w:next w:val="1"/>
    <w:unhideWhenUsed/>
    <w:qFormat/>
    <w:uiPriority w:val="9"/>
    <w:pPr>
      <w:numPr>
        <w:ilvl w:val="2"/>
        <w:numId w:val="2"/>
      </w:numPr>
      <w:tabs>
        <w:tab w:val="clear" w:pos="0"/>
      </w:tabs>
      <w:adjustRightInd w:val="0"/>
      <w:snapToGrid w:val="0"/>
      <w:spacing w:before="50" w:beforeLines="50" w:line="264" w:lineRule="auto"/>
      <w:ind w:left="454" w:hanging="454"/>
      <w:outlineLvl w:val="2"/>
    </w:pPr>
    <w:rPr>
      <w:rFonts w:ascii="汉仪正圆 55简" w:hAnsi="汉仪正圆 55简" w:eastAsia="汉仪正圆 55简" w:cstheme="minorBidi"/>
      <w:b/>
      <w:bCs/>
      <w:color w:val="333333"/>
      <w:kern w:val="2"/>
      <w:sz w:val="32"/>
      <w:szCs w:val="32"/>
      <w:lang w:val="en-US" w:eastAsia="zh-CN" w:bidi="ar-SA"/>
    </w:rPr>
  </w:style>
  <w:style w:type="paragraph" w:styleId="6">
    <w:name w:val="heading 4"/>
    <w:next w:val="1"/>
    <w:unhideWhenUsed/>
    <w:qFormat/>
    <w:uiPriority w:val="9"/>
    <w:pPr>
      <w:adjustRightInd w:val="0"/>
      <w:snapToGrid w:val="0"/>
      <w:spacing w:before="50" w:beforeLines="50" w:line="264" w:lineRule="auto"/>
      <w:ind w:left="454"/>
      <w:outlineLvl w:val="3"/>
    </w:pPr>
    <w:rPr>
      <w:rFonts w:ascii="汉仪正圆 55简" w:hAnsi="汉仪正圆 55简" w:eastAsia="汉仪正圆 55简" w:cstheme="minorBidi"/>
      <w:b/>
      <w:bCs/>
      <w:color w:val="333333"/>
      <w:sz w:val="28"/>
      <w:szCs w:val="28"/>
      <w:lang w:val="en-US" w:eastAsia="zh-CN" w:bidi="ar-SA"/>
    </w:rPr>
  </w:style>
  <w:style w:type="paragraph" w:styleId="7">
    <w:name w:val="heading 5"/>
    <w:next w:val="1"/>
    <w:unhideWhenUsed/>
    <w:qFormat/>
    <w:uiPriority w:val="9"/>
    <w:pPr>
      <w:adjustRightInd w:val="0"/>
      <w:snapToGrid w:val="0"/>
      <w:spacing w:before="50" w:beforeLines="50" w:line="264" w:lineRule="auto"/>
      <w:ind w:left="442" w:hanging="442"/>
      <w:outlineLvl w:val="4"/>
    </w:pPr>
    <w:rPr>
      <w:rFonts w:ascii="汉仪正圆 55简" w:hAnsi="汉仪正圆 55简" w:eastAsia="汉仪正圆 55简" w:cstheme="minorBidi"/>
      <w:b/>
      <w:bCs/>
      <w:color w:val="333333"/>
      <w:sz w:val="24"/>
      <w:szCs w:val="24"/>
      <w:lang w:val="en-US" w:eastAsia="zh-CN" w:bidi="ar-SA"/>
    </w:rPr>
  </w:style>
  <w:style w:type="paragraph" w:styleId="8">
    <w:name w:val="heading 6"/>
    <w:next w:val="1"/>
    <w:unhideWhenUsed/>
    <w:qFormat/>
    <w:uiPriority w:val="0"/>
    <w:pPr>
      <w:adjustRightInd w:val="0"/>
      <w:snapToGrid w:val="0"/>
      <w:spacing w:before="50" w:beforeLines="50" w:line="264" w:lineRule="auto"/>
      <w:ind w:left="442" w:hanging="442"/>
      <w:outlineLvl w:val="5"/>
    </w:pPr>
    <w:rPr>
      <w:rFonts w:ascii="汉仪正圆 55简" w:hAnsi="汉仪正圆 55简" w:eastAsia="汉仪正圆 55简" w:cstheme="minorBidi"/>
      <w:b/>
      <w:bCs/>
      <w:color w:val="333333"/>
      <w:sz w:val="24"/>
      <w:szCs w:val="24"/>
      <w:lang w:val="en-US" w:eastAsia="zh-CN" w:bidi="ar-SA"/>
    </w:rPr>
  </w:style>
  <w:style w:type="paragraph" w:styleId="9">
    <w:name w:val="heading 7"/>
    <w:next w:val="1"/>
    <w:unhideWhenUsed/>
    <w:qFormat/>
    <w:uiPriority w:val="0"/>
    <w:pPr>
      <w:tabs>
        <w:tab w:val="left" w:pos="4800"/>
      </w:tabs>
      <w:adjustRightInd w:val="0"/>
      <w:snapToGrid w:val="0"/>
      <w:spacing w:before="50" w:beforeLines="50" w:line="264" w:lineRule="auto"/>
      <w:ind w:left="442" w:hanging="442"/>
      <w:outlineLvl w:val="6"/>
    </w:pPr>
    <w:rPr>
      <w:rFonts w:ascii="汉仪正圆 55简" w:hAnsi="汉仪正圆 55简" w:eastAsia="汉仪正圆 55简" w:cstheme="minorBidi"/>
      <w:b/>
      <w:bCs/>
      <w:color w:val="333333"/>
      <w:sz w:val="24"/>
      <w:szCs w:val="24"/>
      <w:lang w:val="en-US" w:eastAsia="zh-CN" w:bidi="ar-SA"/>
    </w:rPr>
  </w:style>
  <w:style w:type="paragraph" w:styleId="10">
    <w:name w:val="heading 8"/>
    <w:next w:val="1"/>
    <w:unhideWhenUsed/>
    <w:qFormat/>
    <w:uiPriority w:val="0"/>
    <w:pPr>
      <w:adjustRightInd w:val="0"/>
      <w:snapToGrid w:val="0"/>
      <w:spacing w:before="50" w:beforeLines="50" w:line="264" w:lineRule="auto"/>
      <w:ind w:left="442" w:hanging="442"/>
      <w:outlineLvl w:val="7"/>
    </w:pPr>
    <w:rPr>
      <w:rFonts w:ascii="汉仪正圆 55简" w:hAnsi="汉仪正圆 55简" w:eastAsia="汉仪正圆 55简" w:cstheme="majorBidi"/>
      <w:b/>
      <w:bCs/>
      <w:color w:val="333333"/>
      <w:sz w:val="24"/>
      <w:szCs w:val="24"/>
      <w:lang w:val="en-US" w:eastAsia="zh-CN" w:bidi="ar-SA"/>
    </w:rPr>
  </w:style>
  <w:style w:type="paragraph" w:styleId="11">
    <w:name w:val="heading 9"/>
    <w:next w:val="1"/>
    <w:unhideWhenUsed/>
    <w:qFormat/>
    <w:uiPriority w:val="0"/>
    <w:pPr>
      <w:adjustRightInd w:val="0"/>
      <w:snapToGrid w:val="0"/>
      <w:spacing w:before="50" w:beforeLines="50" w:line="264" w:lineRule="auto"/>
      <w:ind w:left="442" w:hanging="442"/>
      <w:outlineLvl w:val="8"/>
    </w:pPr>
    <w:rPr>
      <w:rFonts w:ascii="汉仪正圆 55简" w:hAnsi="汉仪正圆 55简" w:eastAsia="汉仪正圆 55简" w:cstheme="majorBidi"/>
      <w:b/>
      <w:bCs/>
      <w:color w:val="333333"/>
      <w:sz w:val="24"/>
      <w:szCs w:val="24"/>
      <w:lang w:val="en-US" w:eastAsia="zh-CN" w:bidi="ar-SA"/>
    </w:rPr>
  </w:style>
  <w:style w:type="character" w:default="1" w:styleId="90">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11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before="20" w:beforeLines="20"/>
      <w:ind w:firstLine="440" w:firstLineChars="200"/>
    </w:pPr>
    <w:rPr>
      <w:rFonts w:ascii="Courier New" w:hAnsi="Courier New" w:eastAsia="宋体" w:cs="Courier New"/>
      <w:kern w:val="2"/>
      <w:sz w:val="24"/>
      <w:szCs w:val="24"/>
      <w:lang w:val="en-US" w:eastAsia="zh-CN" w:bidi="ar-SA"/>
    </w:rPr>
  </w:style>
  <w:style w:type="paragraph" w:styleId="12">
    <w:name w:val="List 3"/>
    <w:basedOn w:val="1"/>
    <w:qFormat/>
    <w:uiPriority w:val="0"/>
    <w:pPr>
      <w:ind w:left="100" w:leftChars="400" w:hanging="200" w:hangingChars="200"/>
      <w:contextualSpacing/>
    </w:pPr>
  </w:style>
  <w:style w:type="paragraph" w:styleId="13">
    <w:name w:val="toc 7"/>
    <w:basedOn w:val="1"/>
    <w:next w:val="1"/>
    <w:qFormat/>
    <w:uiPriority w:val="0"/>
    <w:pPr>
      <w:ind w:left="2520" w:leftChars="1200"/>
    </w:pPr>
  </w:style>
  <w:style w:type="paragraph" w:styleId="14">
    <w:name w:val="List Number 2"/>
    <w:basedOn w:val="1"/>
    <w:qFormat/>
    <w:uiPriority w:val="0"/>
    <w:pPr>
      <w:numPr>
        <w:ilvl w:val="0"/>
        <w:numId w:val="3"/>
      </w:numPr>
      <w:contextualSpacing/>
    </w:pPr>
  </w:style>
  <w:style w:type="paragraph" w:styleId="15">
    <w:name w:val="table of authorities"/>
    <w:basedOn w:val="1"/>
    <w:next w:val="1"/>
    <w:qFormat/>
    <w:uiPriority w:val="0"/>
    <w:pPr>
      <w:ind w:left="420" w:leftChars="200" w:firstLine="0"/>
    </w:pPr>
  </w:style>
  <w:style w:type="paragraph" w:styleId="16">
    <w:name w:val="Note Heading"/>
    <w:basedOn w:val="1"/>
    <w:next w:val="1"/>
    <w:link w:val="137"/>
    <w:qFormat/>
    <w:uiPriority w:val="0"/>
    <w:pPr>
      <w:jc w:val="center"/>
    </w:pPr>
  </w:style>
  <w:style w:type="paragraph" w:styleId="17">
    <w:name w:val="List Bullet 4"/>
    <w:basedOn w:val="1"/>
    <w:qFormat/>
    <w:uiPriority w:val="0"/>
    <w:pPr>
      <w:numPr>
        <w:ilvl w:val="0"/>
        <w:numId w:val="4"/>
      </w:numPr>
      <w:ind w:left="2098" w:firstLine="0" w:firstLineChars="0"/>
    </w:pPr>
  </w:style>
  <w:style w:type="paragraph" w:styleId="18">
    <w:name w:val="index 8"/>
    <w:basedOn w:val="1"/>
    <w:next w:val="1"/>
    <w:qFormat/>
    <w:uiPriority w:val="0"/>
    <w:pPr>
      <w:ind w:left="1400" w:leftChars="1400" w:firstLine="0"/>
    </w:pPr>
  </w:style>
  <w:style w:type="paragraph" w:styleId="19">
    <w:name w:val="E-mail Signature"/>
    <w:basedOn w:val="1"/>
    <w:link w:val="115"/>
    <w:qFormat/>
    <w:uiPriority w:val="0"/>
  </w:style>
  <w:style w:type="paragraph" w:styleId="20">
    <w:name w:val="List Number"/>
    <w:basedOn w:val="1"/>
    <w:qFormat/>
    <w:uiPriority w:val="0"/>
    <w:pPr>
      <w:numPr>
        <w:ilvl w:val="0"/>
        <w:numId w:val="5"/>
      </w:numPr>
      <w:contextualSpacing/>
    </w:pPr>
  </w:style>
  <w:style w:type="paragraph" w:styleId="21">
    <w:name w:val="Normal Indent"/>
    <w:basedOn w:val="1"/>
    <w:qFormat/>
    <w:uiPriority w:val="0"/>
    <w:pPr>
      <w:ind w:firstLine="420"/>
    </w:pPr>
  </w:style>
  <w:style w:type="paragraph" w:styleId="22">
    <w:name w:val="caption"/>
    <w:basedOn w:val="1"/>
    <w:next w:val="1"/>
    <w:unhideWhenUsed/>
    <w:qFormat/>
    <w:uiPriority w:val="0"/>
    <w:pPr>
      <w:ind w:firstLine="0" w:firstLineChars="0"/>
    </w:pPr>
    <w:rPr>
      <w:sz w:val="20"/>
      <w:szCs w:val="20"/>
    </w:rPr>
  </w:style>
  <w:style w:type="paragraph" w:styleId="23">
    <w:name w:val="index 5"/>
    <w:basedOn w:val="1"/>
    <w:next w:val="1"/>
    <w:qFormat/>
    <w:uiPriority w:val="0"/>
    <w:pPr>
      <w:ind w:left="800" w:leftChars="800" w:firstLine="0"/>
    </w:pPr>
  </w:style>
  <w:style w:type="paragraph" w:styleId="24">
    <w:name w:val="List Bullet"/>
    <w:basedOn w:val="1"/>
    <w:qFormat/>
    <w:uiPriority w:val="0"/>
    <w:pPr>
      <w:numPr>
        <w:ilvl w:val="0"/>
        <w:numId w:val="6"/>
      </w:numPr>
      <w:ind w:left="454" w:hanging="454"/>
    </w:pPr>
  </w:style>
  <w:style w:type="paragraph" w:styleId="25">
    <w:name w:val="envelope address"/>
    <w:basedOn w:val="1"/>
    <w:qFormat/>
    <w:uiPriority w:val="0"/>
    <w:pPr>
      <w:framePr w:w="7920" w:h="1980" w:hRule="exact" w:hSpace="180" w:wrap="auto" w:vAnchor="margin" w:hAnchor="page" w:xAlign="center" w:yAlign="bottom"/>
      <w:ind w:left="100" w:leftChars="1400"/>
    </w:pPr>
    <w:rPr>
      <w:rFonts w:asciiTheme="majorHAnsi" w:hAnsiTheme="majorHAnsi" w:eastAsiaTheme="majorEastAsia" w:cstheme="majorBidi"/>
      <w:sz w:val="24"/>
      <w:szCs w:val="24"/>
    </w:rPr>
  </w:style>
  <w:style w:type="paragraph" w:styleId="26">
    <w:name w:val="Document Map"/>
    <w:basedOn w:val="1"/>
    <w:link w:val="124"/>
    <w:qFormat/>
    <w:uiPriority w:val="0"/>
    <w:rPr>
      <w:rFonts w:ascii="Microsoft YaHei UI" w:eastAsia="Microsoft YaHei UI"/>
      <w:sz w:val="18"/>
      <w:szCs w:val="18"/>
    </w:rPr>
  </w:style>
  <w:style w:type="paragraph" w:styleId="27">
    <w:name w:val="toa heading"/>
    <w:basedOn w:val="1"/>
    <w:next w:val="1"/>
    <w:qFormat/>
    <w:uiPriority w:val="0"/>
    <w:pPr>
      <w:spacing w:before="120"/>
    </w:pPr>
    <w:rPr>
      <w:rFonts w:asciiTheme="majorHAnsi" w:hAnsiTheme="majorHAnsi" w:eastAsiaTheme="majorEastAsia" w:cstheme="majorBidi"/>
      <w:sz w:val="24"/>
      <w:szCs w:val="24"/>
    </w:rPr>
  </w:style>
  <w:style w:type="paragraph" w:styleId="28">
    <w:name w:val="annotation text"/>
    <w:basedOn w:val="1"/>
    <w:qFormat/>
    <w:uiPriority w:val="0"/>
    <w:pPr>
      <w:ind w:firstLine="0" w:firstLineChars="0"/>
      <w:jc w:val="left"/>
    </w:pPr>
  </w:style>
  <w:style w:type="paragraph" w:styleId="29">
    <w:name w:val="index 6"/>
    <w:basedOn w:val="1"/>
    <w:next w:val="1"/>
    <w:qFormat/>
    <w:uiPriority w:val="0"/>
    <w:pPr>
      <w:ind w:left="1000" w:leftChars="1000" w:firstLine="0"/>
    </w:pPr>
  </w:style>
  <w:style w:type="paragraph" w:styleId="30">
    <w:name w:val="Salutation"/>
    <w:basedOn w:val="1"/>
    <w:next w:val="1"/>
    <w:link w:val="114"/>
    <w:qFormat/>
    <w:uiPriority w:val="0"/>
  </w:style>
  <w:style w:type="paragraph" w:styleId="31">
    <w:name w:val="Body Text 3"/>
    <w:basedOn w:val="1"/>
    <w:link w:val="130"/>
    <w:qFormat/>
    <w:uiPriority w:val="0"/>
    <w:pPr>
      <w:spacing w:after="120"/>
    </w:pPr>
    <w:rPr>
      <w:sz w:val="16"/>
      <w:szCs w:val="16"/>
    </w:rPr>
  </w:style>
  <w:style w:type="paragraph" w:styleId="32">
    <w:name w:val="Closing"/>
    <w:basedOn w:val="1"/>
    <w:link w:val="117"/>
    <w:qFormat/>
    <w:uiPriority w:val="0"/>
    <w:pPr>
      <w:ind w:left="100" w:leftChars="2100"/>
    </w:pPr>
  </w:style>
  <w:style w:type="paragraph" w:styleId="33">
    <w:name w:val="List Bullet 3"/>
    <w:basedOn w:val="1"/>
    <w:qFormat/>
    <w:uiPriority w:val="0"/>
    <w:pPr>
      <w:numPr>
        <w:ilvl w:val="0"/>
        <w:numId w:val="7"/>
      </w:numPr>
      <w:ind w:left="1270" w:firstLine="0"/>
    </w:pPr>
  </w:style>
  <w:style w:type="paragraph" w:styleId="34">
    <w:name w:val="Body Text"/>
    <w:basedOn w:val="1"/>
    <w:link w:val="131"/>
    <w:qFormat/>
    <w:uiPriority w:val="0"/>
    <w:pPr>
      <w:spacing w:after="50" w:afterLines="50"/>
    </w:pPr>
  </w:style>
  <w:style w:type="paragraph" w:styleId="35">
    <w:name w:val="Body Text Indent"/>
    <w:basedOn w:val="1"/>
    <w:link w:val="133"/>
    <w:qFormat/>
    <w:uiPriority w:val="0"/>
    <w:pPr>
      <w:spacing w:after="120"/>
      <w:ind w:left="420" w:leftChars="200"/>
    </w:pPr>
  </w:style>
  <w:style w:type="paragraph" w:styleId="36">
    <w:name w:val="List Number 3"/>
    <w:basedOn w:val="1"/>
    <w:qFormat/>
    <w:uiPriority w:val="0"/>
    <w:pPr>
      <w:numPr>
        <w:ilvl w:val="0"/>
        <w:numId w:val="8"/>
      </w:numPr>
      <w:contextualSpacing/>
    </w:pPr>
  </w:style>
  <w:style w:type="paragraph" w:styleId="37">
    <w:name w:val="List 2"/>
    <w:basedOn w:val="1"/>
    <w:qFormat/>
    <w:uiPriority w:val="0"/>
    <w:pPr>
      <w:ind w:left="100" w:leftChars="200" w:hanging="200" w:hangingChars="200"/>
      <w:contextualSpacing/>
    </w:pPr>
  </w:style>
  <w:style w:type="paragraph" w:styleId="38">
    <w:name w:val="List Continue"/>
    <w:basedOn w:val="1"/>
    <w:qFormat/>
    <w:uiPriority w:val="0"/>
    <w:pPr>
      <w:spacing w:after="120"/>
      <w:ind w:left="420" w:leftChars="200"/>
      <w:contextualSpacing/>
    </w:pPr>
  </w:style>
  <w:style w:type="paragraph" w:styleId="39">
    <w:name w:val="Block Text"/>
    <w:basedOn w:val="1"/>
    <w:qFormat/>
    <w:uiPriority w:val="0"/>
    <w:pPr>
      <w:spacing w:after="120"/>
      <w:ind w:left="1440" w:leftChars="700" w:right="1440" w:rightChars="700"/>
    </w:pPr>
  </w:style>
  <w:style w:type="paragraph" w:styleId="40">
    <w:name w:val="List Bullet 2"/>
    <w:basedOn w:val="1"/>
    <w:qFormat/>
    <w:uiPriority w:val="0"/>
    <w:pPr>
      <w:numPr>
        <w:ilvl w:val="0"/>
        <w:numId w:val="9"/>
      </w:numPr>
      <w:ind w:left="839" w:firstLine="0"/>
    </w:pPr>
  </w:style>
  <w:style w:type="paragraph" w:styleId="41">
    <w:name w:val="HTML Address"/>
    <w:basedOn w:val="1"/>
    <w:link w:val="111"/>
    <w:qFormat/>
    <w:uiPriority w:val="0"/>
    <w:rPr>
      <w:i/>
      <w:iCs/>
    </w:rPr>
  </w:style>
  <w:style w:type="paragraph" w:styleId="42">
    <w:name w:val="index 4"/>
    <w:basedOn w:val="1"/>
    <w:next w:val="1"/>
    <w:qFormat/>
    <w:uiPriority w:val="0"/>
    <w:pPr>
      <w:ind w:left="600" w:leftChars="600" w:firstLine="0"/>
    </w:pPr>
  </w:style>
  <w:style w:type="paragraph" w:styleId="43">
    <w:name w:val="toc 5"/>
    <w:basedOn w:val="1"/>
    <w:next w:val="1"/>
    <w:qFormat/>
    <w:uiPriority w:val="0"/>
    <w:pPr>
      <w:ind w:left="1680" w:leftChars="800"/>
    </w:pPr>
  </w:style>
  <w:style w:type="paragraph" w:styleId="44">
    <w:name w:val="toc 3"/>
    <w:basedOn w:val="45"/>
    <w:next w:val="1"/>
    <w:qFormat/>
    <w:uiPriority w:val="0"/>
    <w:pPr>
      <w:tabs>
        <w:tab w:val="right" w:leader="dot" w:pos="8306"/>
      </w:tabs>
      <w:ind w:left="880" w:leftChars="400"/>
    </w:pPr>
  </w:style>
  <w:style w:type="paragraph" w:styleId="45">
    <w:name w:val="toc 2"/>
    <w:basedOn w:val="46"/>
    <w:next w:val="1"/>
    <w:qFormat/>
    <w:uiPriority w:val="0"/>
    <w:pPr>
      <w:tabs>
        <w:tab w:val="right" w:leader="dot" w:pos="8306"/>
      </w:tabs>
      <w:ind w:left="220" w:leftChars="100" w:firstLine="1441" w:firstLineChars="200"/>
    </w:pPr>
  </w:style>
  <w:style w:type="paragraph" w:styleId="46">
    <w:name w:val="toc 1"/>
    <w:basedOn w:val="1"/>
    <w:next w:val="1"/>
    <w:qFormat/>
    <w:uiPriority w:val="0"/>
    <w:pPr>
      <w:tabs>
        <w:tab w:val="right" w:leader="dot" w:pos="8306"/>
      </w:tabs>
      <w:ind w:firstLine="0" w:firstLineChars="0"/>
    </w:pPr>
    <w:rPr>
      <w:rFonts w:ascii="汉仪正圆 55简" w:hAnsi="汉仪正圆 55简" w:eastAsia="汉仪正圆 55简" w:cs="汉仪正圆 55简"/>
    </w:rPr>
  </w:style>
  <w:style w:type="paragraph" w:styleId="47">
    <w:name w:val="Plain Text"/>
    <w:basedOn w:val="1"/>
    <w:link w:val="99"/>
    <w:qFormat/>
    <w:uiPriority w:val="0"/>
    <w:rPr>
      <w:rFonts w:hAnsi="Courier New" w:cs="Courier New" w:asciiTheme="minorEastAsia"/>
      <w:kern w:val="2"/>
      <w:sz w:val="22"/>
      <w:szCs w:val="22"/>
    </w:rPr>
  </w:style>
  <w:style w:type="paragraph" w:styleId="48">
    <w:name w:val="List Bullet 5"/>
    <w:basedOn w:val="1"/>
    <w:qFormat/>
    <w:uiPriority w:val="0"/>
    <w:pPr>
      <w:numPr>
        <w:ilvl w:val="0"/>
        <w:numId w:val="10"/>
      </w:numPr>
      <w:ind w:left="2494" w:firstLine="0" w:firstLineChars="0"/>
    </w:pPr>
  </w:style>
  <w:style w:type="paragraph" w:styleId="49">
    <w:name w:val="List Number 4"/>
    <w:basedOn w:val="1"/>
    <w:qFormat/>
    <w:uiPriority w:val="0"/>
    <w:pPr>
      <w:numPr>
        <w:ilvl w:val="0"/>
        <w:numId w:val="11"/>
      </w:numPr>
      <w:contextualSpacing/>
    </w:pPr>
  </w:style>
  <w:style w:type="paragraph" w:styleId="50">
    <w:name w:val="toc 8"/>
    <w:basedOn w:val="1"/>
    <w:next w:val="1"/>
    <w:qFormat/>
    <w:uiPriority w:val="0"/>
    <w:pPr>
      <w:ind w:left="2940" w:leftChars="1400"/>
    </w:pPr>
  </w:style>
  <w:style w:type="paragraph" w:styleId="51">
    <w:name w:val="index 3"/>
    <w:basedOn w:val="1"/>
    <w:next w:val="1"/>
    <w:qFormat/>
    <w:uiPriority w:val="0"/>
    <w:pPr>
      <w:ind w:left="400" w:leftChars="400" w:firstLine="0"/>
    </w:pPr>
  </w:style>
  <w:style w:type="paragraph" w:styleId="52">
    <w:name w:val="Date"/>
    <w:basedOn w:val="1"/>
    <w:next w:val="1"/>
    <w:link w:val="122"/>
    <w:qFormat/>
    <w:uiPriority w:val="0"/>
    <w:pPr>
      <w:ind w:left="100" w:leftChars="2500"/>
    </w:pPr>
  </w:style>
  <w:style w:type="paragraph" w:styleId="53">
    <w:name w:val="Body Text Indent 2"/>
    <w:basedOn w:val="1"/>
    <w:link w:val="135"/>
    <w:qFormat/>
    <w:uiPriority w:val="0"/>
    <w:pPr>
      <w:spacing w:after="120" w:line="480" w:lineRule="auto"/>
      <w:ind w:left="420" w:leftChars="200"/>
    </w:pPr>
  </w:style>
  <w:style w:type="paragraph" w:styleId="54">
    <w:name w:val="endnote text"/>
    <w:basedOn w:val="1"/>
    <w:qFormat/>
    <w:uiPriority w:val="0"/>
    <w:pPr>
      <w:ind w:firstLine="0" w:firstLineChars="0"/>
      <w:jc w:val="left"/>
    </w:pPr>
  </w:style>
  <w:style w:type="paragraph" w:styleId="55">
    <w:name w:val="List Continue 5"/>
    <w:basedOn w:val="1"/>
    <w:qFormat/>
    <w:uiPriority w:val="0"/>
    <w:pPr>
      <w:spacing w:after="120"/>
      <w:ind w:left="2100" w:leftChars="1000"/>
      <w:contextualSpacing/>
    </w:pPr>
  </w:style>
  <w:style w:type="paragraph" w:styleId="56">
    <w:name w:val="Balloon Text"/>
    <w:basedOn w:val="1"/>
    <w:qFormat/>
    <w:uiPriority w:val="0"/>
    <w:pPr>
      <w:ind w:firstLine="0" w:firstLineChars="0"/>
    </w:pPr>
    <w:rPr>
      <w:sz w:val="18"/>
      <w:szCs w:val="18"/>
    </w:rPr>
  </w:style>
  <w:style w:type="paragraph" w:styleId="57">
    <w:name w:val="footer"/>
    <w:basedOn w:val="1"/>
    <w:qFormat/>
    <w:uiPriority w:val="0"/>
    <w:pPr>
      <w:tabs>
        <w:tab w:val="center" w:pos="4153"/>
        <w:tab w:val="right" w:pos="8306"/>
      </w:tabs>
      <w:ind w:firstLine="0" w:firstLineChars="0"/>
      <w:jc w:val="center"/>
    </w:pPr>
    <w:rPr>
      <w:sz w:val="18"/>
      <w:szCs w:val="18"/>
    </w:rPr>
  </w:style>
  <w:style w:type="paragraph" w:styleId="58">
    <w:name w:val="envelope return"/>
    <w:basedOn w:val="1"/>
    <w:qFormat/>
    <w:uiPriority w:val="0"/>
    <w:rPr>
      <w:rFonts w:asciiTheme="majorHAnsi" w:hAnsiTheme="majorHAnsi" w:eastAsiaTheme="majorEastAsia" w:cstheme="majorBidi"/>
    </w:rPr>
  </w:style>
  <w:style w:type="paragraph" w:styleId="5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ind w:firstLine="0" w:firstLineChars="0"/>
      <w:jc w:val="center"/>
    </w:pPr>
    <w:rPr>
      <w:sz w:val="18"/>
      <w:szCs w:val="18"/>
    </w:rPr>
  </w:style>
  <w:style w:type="paragraph" w:styleId="60">
    <w:name w:val="Signature"/>
    <w:basedOn w:val="1"/>
    <w:link w:val="121"/>
    <w:qFormat/>
    <w:uiPriority w:val="0"/>
    <w:pPr>
      <w:ind w:left="100" w:leftChars="2100"/>
    </w:pPr>
  </w:style>
  <w:style w:type="paragraph" w:styleId="61">
    <w:name w:val="List Continue 4"/>
    <w:basedOn w:val="1"/>
    <w:qFormat/>
    <w:uiPriority w:val="0"/>
    <w:pPr>
      <w:spacing w:after="120"/>
      <w:ind w:left="1680" w:leftChars="800"/>
      <w:contextualSpacing/>
    </w:pPr>
  </w:style>
  <w:style w:type="paragraph" w:styleId="62">
    <w:name w:val="toc 4"/>
    <w:basedOn w:val="1"/>
    <w:next w:val="1"/>
    <w:qFormat/>
    <w:uiPriority w:val="0"/>
    <w:pPr>
      <w:ind w:left="1260" w:leftChars="600"/>
    </w:pPr>
  </w:style>
  <w:style w:type="paragraph" w:styleId="63">
    <w:name w:val="index heading"/>
    <w:basedOn w:val="1"/>
    <w:next w:val="64"/>
    <w:qFormat/>
    <w:uiPriority w:val="0"/>
    <w:rPr>
      <w:rFonts w:asciiTheme="majorHAnsi" w:hAnsiTheme="majorHAnsi" w:eastAsiaTheme="majorEastAsia" w:cstheme="majorBidi"/>
      <w:b/>
      <w:bCs/>
    </w:rPr>
  </w:style>
  <w:style w:type="paragraph" w:styleId="64">
    <w:name w:val="index 1"/>
    <w:basedOn w:val="1"/>
    <w:next w:val="1"/>
    <w:qFormat/>
    <w:uiPriority w:val="0"/>
    <w:pPr>
      <w:ind w:firstLine="0"/>
    </w:pPr>
  </w:style>
  <w:style w:type="paragraph" w:styleId="65">
    <w:name w:val="Subtitle"/>
    <w:qFormat/>
    <w:uiPriority w:val="0"/>
    <w:pPr>
      <w:snapToGrid w:val="0"/>
      <w:jc w:val="center"/>
      <w:outlineLvl w:val="0"/>
    </w:pPr>
    <w:rPr>
      <w:rFonts w:ascii="汉仪正圆 55简" w:hAnsi="汉仪正圆 55简" w:eastAsia="汉仪正圆 55简" w:cstheme="minorBidi"/>
      <w:b/>
      <w:bCs/>
      <w:color w:val="333333"/>
      <w:kern w:val="28"/>
      <w:sz w:val="48"/>
      <w:szCs w:val="48"/>
      <w:lang w:val="en-US" w:eastAsia="zh-CN" w:bidi="ar-SA"/>
    </w:rPr>
  </w:style>
  <w:style w:type="paragraph" w:styleId="66">
    <w:name w:val="List Number 5"/>
    <w:basedOn w:val="1"/>
    <w:qFormat/>
    <w:uiPriority w:val="0"/>
    <w:pPr>
      <w:numPr>
        <w:ilvl w:val="0"/>
        <w:numId w:val="12"/>
      </w:numPr>
      <w:contextualSpacing/>
    </w:pPr>
  </w:style>
  <w:style w:type="paragraph" w:styleId="67">
    <w:name w:val="List"/>
    <w:basedOn w:val="1"/>
    <w:qFormat/>
    <w:uiPriority w:val="0"/>
    <w:pPr>
      <w:ind w:left="200" w:hanging="200" w:hangingChars="200"/>
      <w:contextualSpacing/>
    </w:pPr>
  </w:style>
  <w:style w:type="paragraph" w:styleId="68">
    <w:name w:val="footnote text"/>
    <w:basedOn w:val="1"/>
    <w:qFormat/>
    <w:uiPriority w:val="0"/>
    <w:pPr>
      <w:ind w:firstLine="0" w:firstLineChars="0"/>
      <w:jc w:val="left"/>
    </w:pPr>
    <w:rPr>
      <w:sz w:val="18"/>
      <w:szCs w:val="18"/>
    </w:rPr>
  </w:style>
  <w:style w:type="paragraph" w:styleId="69">
    <w:name w:val="toc 6"/>
    <w:basedOn w:val="1"/>
    <w:next w:val="1"/>
    <w:qFormat/>
    <w:uiPriority w:val="0"/>
    <w:pPr>
      <w:ind w:left="2100" w:leftChars="1000"/>
    </w:pPr>
  </w:style>
  <w:style w:type="paragraph" w:styleId="70">
    <w:name w:val="List 5"/>
    <w:basedOn w:val="1"/>
    <w:qFormat/>
    <w:uiPriority w:val="0"/>
    <w:pPr>
      <w:ind w:left="100" w:leftChars="800" w:hanging="200" w:hangingChars="200"/>
      <w:contextualSpacing/>
    </w:pPr>
  </w:style>
  <w:style w:type="paragraph" w:styleId="71">
    <w:name w:val="Body Text Indent 3"/>
    <w:basedOn w:val="1"/>
    <w:link w:val="136"/>
    <w:qFormat/>
    <w:uiPriority w:val="0"/>
    <w:pPr>
      <w:spacing w:after="120"/>
      <w:ind w:left="420" w:leftChars="200"/>
    </w:pPr>
    <w:rPr>
      <w:sz w:val="16"/>
      <w:szCs w:val="16"/>
    </w:rPr>
  </w:style>
  <w:style w:type="paragraph" w:styleId="72">
    <w:name w:val="index 7"/>
    <w:basedOn w:val="1"/>
    <w:next w:val="1"/>
    <w:qFormat/>
    <w:uiPriority w:val="0"/>
    <w:pPr>
      <w:ind w:left="1200" w:leftChars="1200" w:firstLine="0"/>
    </w:pPr>
  </w:style>
  <w:style w:type="paragraph" w:styleId="73">
    <w:name w:val="index 9"/>
    <w:basedOn w:val="1"/>
    <w:next w:val="1"/>
    <w:qFormat/>
    <w:uiPriority w:val="0"/>
    <w:pPr>
      <w:ind w:left="1600" w:leftChars="1600" w:firstLine="0"/>
    </w:pPr>
  </w:style>
  <w:style w:type="paragraph" w:styleId="74">
    <w:name w:val="table of figures"/>
    <w:basedOn w:val="1"/>
    <w:next w:val="1"/>
    <w:qFormat/>
    <w:uiPriority w:val="0"/>
    <w:pPr>
      <w:ind w:leftChars="200" w:hanging="200" w:hangingChars="200"/>
    </w:pPr>
  </w:style>
  <w:style w:type="paragraph" w:styleId="75">
    <w:name w:val="toc 9"/>
    <w:basedOn w:val="1"/>
    <w:next w:val="1"/>
    <w:qFormat/>
    <w:uiPriority w:val="0"/>
    <w:pPr>
      <w:ind w:left="3360" w:leftChars="1600"/>
    </w:pPr>
  </w:style>
  <w:style w:type="paragraph" w:styleId="76">
    <w:name w:val="Body Text 2"/>
    <w:basedOn w:val="1"/>
    <w:link w:val="129"/>
    <w:qFormat/>
    <w:uiPriority w:val="0"/>
    <w:pPr>
      <w:spacing w:after="120" w:line="480" w:lineRule="auto"/>
    </w:pPr>
  </w:style>
  <w:style w:type="paragraph" w:styleId="77">
    <w:name w:val="List 4"/>
    <w:basedOn w:val="1"/>
    <w:qFormat/>
    <w:uiPriority w:val="0"/>
    <w:pPr>
      <w:ind w:left="100" w:leftChars="600" w:hanging="200" w:hangingChars="200"/>
      <w:contextualSpacing/>
    </w:pPr>
  </w:style>
  <w:style w:type="paragraph" w:styleId="78">
    <w:name w:val="List Continue 2"/>
    <w:basedOn w:val="1"/>
    <w:qFormat/>
    <w:uiPriority w:val="0"/>
    <w:pPr>
      <w:spacing w:after="120"/>
      <w:ind w:left="840" w:leftChars="400"/>
      <w:contextualSpacing/>
    </w:pPr>
  </w:style>
  <w:style w:type="paragraph" w:styleId="79">
    <w:name w:val="Message Header"/>
    <w:basedOn w:val="1"/>
    <w:link w:val="126"/>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Theme="majorHAnsi" w:hAnsiTheme="majorHAnsi" w:eastAsiaTheme="majorEastAsia" w:cstheme="majorBidi"/>
      <w:sz w:val="24"/>
      <w:szCs w:val="24"/>
    </w:rPr>
  </w:style>
  <w:style w:type="paragraph" w:styleId="80">
    <w:name w:val="HTML Preformatted"/>
    <w:basedOn w:val="1"/>
    <w:link w:val="112"/>
    <w:qFormat/>
    <w:uiPriority w:val="0"/>
    <w:rPr>
      <w:rFonts w:ascii="Courier New" w:hAnsi="Courier New" w:cs="Courier New"/>
      <w:sz w:val="20"/>
      <w:szCs w:val="20"/>
    </w:rPr>
  </w:style>
  <w:style w:type="paragraph" w:styleId="81">
    <w:name w:val="Normal (Web)"/>
    <w:basedOn w:val="1"/>
    <w:qFormat/>
    <w:uiPriority w:val="0"/>
    <w:rPr>
      <w:rFonts w:ascii="Times New Roman" w:hAnsi="Times New Roman" w:cs="Times New Roman"/>
      <w:sz w:val="24"/>
      <w:szCs w:val="24"/>
    </w:rPr>
  </w:style>
  <w:style w:type="paragraph" w:styleId="82">
    <w:name w:val="List Continue 3"/>
    <w:basedOn w:val="1"/>
    <w:qFormat/>
    <w:uiPriority w:val="0"/>
    <w:pPr>
      <w:spacing w:after="120"/>
      <w:ind w:left="1260" w:leftChars="600"/>
      <w:contextualSpacing/>
    </w:pPr>
  </w:style>
  <w:style w:type="paragraph" w:styleId="83">
    <w:name w:val="index 2"/>
    <w:basedOn w:val="1"/>
    <w:next w:val="1"/>
    <w:qFormat/>
    <w:uiPriority w:val="0"/>
    <w:pPr>
      <w:ind w:left="200" w:leftChars="200" w:firstLine="0"/>
    </w:pPr>
  </w:style>
  <w:style w:type="paragraph" w:styleId="84">
    <w:name w:val="Title"/>
    <w:qFormat/>
    <w:uiPriority w:val="10"/>
    <w:pPr>
      <w:pBdr>
        <w:top w:val="none" w:color="B61414" w:sz="0" w:space="1"/>
        <w:left w:val="single" w:color="FFFFFF" w:themeColor="background1" w:sz="4" w:space="4"/>
        <w:bottom w:val="double" w:color="ED7721" w:sz="18" w:space="1"/>
        <w:right w:val="single" w:color="FFFFFF" w:themeColor="background1" w:sz="4" w:space="4"/>
      </w:pBdr>
      <w:jc w:val="center"/>
      <w:outlineLvl w:val="0"/>
    </w:pPr>
    <w:rPr>
      <w:rFonts w:ascii="汉仪正圆 55简" w:hAnsi="汉仪正圆 55简" w:eastAsia="汉仪正圆 55简" w:cs="Times New Roman"/>
      <w:b/>
      <w:color w:val="EC6D18"/>
      <w:sz w:val="72"/>
      <w:szCs w:val="72"/>
      <w:lang w:val="en-US" w:eastAsia="zh-CN" w:bidi="ar-SA"/>
    </w:rPr>
  </w:style>
  <w:style w:type="paragraph" w:styleId="85">
    <w:name w:val="annotation subject"/>
    <w:basedOn w:val="28"/>
    <w:next w:val="28"/>
    <w:qFormat/>
    <w:uiPriority w:val="0"/>
    <w:rPr>
      <w:b/>
      <w:bCs/>
    </w:rPr>
  </w:style>
  <w:style w:type="paragraph" w:styleId="86">
    <w:name w:val="Body Text First Indent"/>
    <w:basedOn w:val="34"/>
    <w:link w:val="132"/>
    <w:qFormat/>
    <w:uiPriority w:val="0"/>
    <w:pPr>
      <w:spacing w:after="120" w:afterLines="0"/>
      <w:ind w:firstLine="420" w:firstLineChars="100"/>
    </w:pPr>
  </w:style>
  <w:style w:type="paragraph" w:styleId="87">
    <w:name w:val="Body Text First Indent 2"/>
    <w:basedOn w:val="35"/>
    <w:link w:val="134"/>
    <w:qFormat/>
    <w:uiPriority w:val="0"/>
    <w:pPr>
      <w:ind w:firstLine="420"/>
    </w:pPr>
  </w:style>
  <w:style w:type="table" w:styleId="89">
    <w:name w:val="Table Grid"/>
    <w:basedOn w:val="88"/>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1">
    <w:name w:val="Strong"/>
    <w:basedOn w:val="90"/>
    <w:qFormat/>
    <w:uiPriority w:val="22"/>
    <w:rPr>
      <w:rFonts w:ascii="汉仪典雅体简" w:hAnsi="汉仪典雅体简" w:eastAsia="汉仪典雅体简"/>
      <w:b/>
      <w:bCs/>
      <w:color w:val="auto"/>
      <w:sz w:val="24"/>
      <w:szCs w:val="21"/>
      <w:u w:val="none"/>
    </w:rPr>
  </w:style>
  <w:style w:type="character" w:styleId="92">
    <w:name w:val="endnote reference"/>
    <w:basedOn w:val="90"/>
    <w:qFormat/>
    <w:uiPriority w:val="0"/>
    <w:rPr>
      <w:vertAlign w:val="superscript"/>
    </w:rPr>
  </w:style>
  <w:style w:type="character" w:styleId="93">
    <w:name w:val="page number"/>
    <w:basedOn w:val="90"/>
    <w:qFormat/>
    <w:uiPriority w:val="0"/>
    <w:rPr>
      <w:rFonts w:ascii="汉仪典雅体简" w:hAnsi="汉仪典雅体简" w:eastAsia="汉仪典雅体简"/>
      <w:color w:val="808080" w:themeColor="background1" w:themeShade="80"/>
    </w:rPr>
  </w:style>
  <w:style w:type="character" w:styleId="94">
    <w:name w:val="FollowedHyperlink"/>
    <w:basedOn w:val="90"/>
    <w:qFormat/>
    <w:uiPriority w:val="0"/>
    <w:rPr>
      <w:color w:val="800080"/>
      <w:u w:val="single"/>
    </w:rPr>
  </w:style>
  <w:style w:type="character" w:styleId="95">
    <w:name w:val="Emphasis"/>
    <w:basedOn w:val="90"/>
    <w:qFormat/>
    <w:uiPriority w:val="20"/>
    <w:rPr>
      <w:rFonts w:ascii="汉仪典雅体简" w:hAnsi="汉仪典雅体简" w:eastAsia="汉仪典雅体简"/>
      <w:b/>
      <w:bCs/>
      <w:color w:val="C00000"/>
      <w:sz w:val="24"/>
      <w:szCs w:val="24"/>
    </w:rPr>
  </w:style>
  <w:style w:type="character" w:styleId="96">
    <w:name w:val="Hyperlink"/>
    <w:basedOn w:val="90"/>
    <w:qFormat/>
    <w:uiPriority w:val="0"/>
    <w:rPr>
      <w:color w:val="0000FF"/>
      <w:u w:val="single"/>
    </w:rPr>
  </w:style>
  <w:style w:type="character" w:styleId="97">
    <w:name w:val="annotation reference"/>
    <w:basedOn w:val="90"/>
    <w:qFormat/>
    <w:uiPriority w:val="0"/>
    <w:rPr>
      <w:rFonts w:ascii="汉仪典雅体简" w:hAnsi="汉仪典雅体简" w:eastAsia="汉仪典雅体简"/>
      <w:sz w:val="21"/>
      <w:szCs w:val="21"/>
    </w:rPr>
  </w:style>
  <w:style w:type="character" w:styleId="98">
    <w:name w:val="footnote reference"/>
    <w:basedOn w:val="90"/>
    <w:qFormat/>
    <w:uiPriority w:val="0"/>
    <w:rPr>
      <w:vertAlign w:val="superscript"/>
    </w:rPr>
  </w:style>
  <w:style w:type="character" w:customStyle="1" w:styleId="99">
    <w:name w:val="纯文本 字符"/>
    <w:basedOn w:val="90"/>
    <w:link w:val="47"/>
    <w:qFormat/>
    <w:uiPriority w:val="0"/>
    <w:rPr>
      <w:rFonts w:hAnsi="Courier New" w:cs="Courier New" w:asciiTheme="minorEastAsia"/>
      <w:kern w:val="2"/>
      <w:sz w:val="22"/>
      <w:szCs w:val="22"/>
    </w:rPr>
  </w:style>
  <w:style w:type="character" w:customStyle="1" w:styleId="100">
    <w:name w:val="题注1"/>
    <w:basedOn w:val="90"/>
    <w:qFormat/>
    <w:uiPriority w:val="0"/>
    <w:rPr>
      <w:rFonts w:hint="eastAsia" w:ascii="汉仪典雅体简" w:hAnsi="汉仪典雅体简"/>
      <w:lang w:val="en-US" w:eastAsia="zh-CN"/>
    </w:rPr>
  </w:style>
  <w:style w:type="paragraph" w:customStyle="1" w:styleId="101">
    <w:name w:val="文档说明标题"/>
    <w:next w:val="1"/>
    <w:qFormat/>
    <w:uiPriority w:val="0"/>
    <w:pPr>
      <w:keepNext/>
      <w:keepLines/>
      <w:pBdr>
        <w:top w:val="none" w:color="auto" w:sz="0" w:space="1"/>
        <w:left w:val="none" w:color="B61414" w:sz="0" w:space="1"/>
        <w:bottom w:val="none" w:color="79B6F5" w:sz="0" w:space="1"/>
        <w:right w:val="none" w:color="auto" w:sz="0" w:space="4"/>
      </w:pBdr>
      <w:shd w:val="clear" w:color="A9BFF7" w:fill="auto"/>
      <w:adjustRightInd w:val="0"/>
      <w:snapToGrid w:val="0"/>
      <w:jc w:val="center"/>
      <w:outlineLvl w:val="0"/>
    </w:pPr>
    <w:rPr>
      <w:rFonts w:hint="eastAsia" w:ascii="汉仪正圆 55简" w:hAnsi="汉仪正圆 55简" w:eastAsia="汉仪正圆 55简" w:cstheme="minorBidi"/>
      <w:b/>
      <w:bCs/>
      <w:color w:val="333333"/>
      <w:kern w:val="44"/>
      <w:sz w:val="48"/>
      <w:szCs w:val="48"/>
      <w:lang w:val="en-US" w:eastAsia="zh-CN" w:bidi="ar-SA"/>
    </w:rPr>
  </w:style>
  <w:style w:type="paragraph" w:customStyle="1" w:styleId="102">
    <w:name w:val="节标题"/>
    <w:next w:val="1"/>
    <w:qFormat/>
    <w:uiPriority w:val="0"/>
    <w:pPr>
      <w:pBdr>
        <w:top w:val="none" w:color="auto" w:sz="0" w:space="1"/>
        <w:left w:val="none" w:color="auto" w:sz="0" w:space="4"/>
        <w:bottom w:val="none" w:color="auto" w:sz="0" w:space="1"/>
        <w:right w:val="none" w:color="auto" w:sz="0" w:space="4"/>
      </w:pBdr>
      <w:adjustRightInd w:val="0"/>
      <w:snapToGrid w:val="0"/>
      <w:jc w:val="center"/>
    </w:pPr>
    <w:rPr>
      <w:rFonts w:hint="eastAsia" w:ascii="汉仪正圆 55简" w:hAnsi="汉仪正圆 55简" w:eastAsia="汉仪正圆 55简" w:cstheme="minorBidi"/>
      <w:b/>
      <w:bCs/>
      <w:color w:val="333333"/>
      <w:sz w:val="36"/>
      <w:szCs w:val="36"/>
      <w:lang w:val="en-US" w:eastAsia="zh-CN" w:bidi="ar-SA"/>
    </w:rPr>
  </w:style>
  <w:style w:type="paragraph" w:customStyle="1" w:styleId="103">
    <w:name w:val="章标题"/>
    <w:next w:val="1"/>
    <w:qFormat/>
    <w:uiPriority w:val="0"/>
    <w:pPr>
      <w:keepNext/>
      <w:keepLines/>
      <w:pBdr>
        <w:top w:val="none" w:color="auto" w:sz="0" w:space="1"/>
        <w:left w:val="none" w:color="B61414" w:sz="0" w:space="1"/>
        <w:bottom w:val="none" w:color="79B6F5" w:sz="0" w:space="1"/>
        <w:right w:val="none" w:color="auto" w:sz="0" w:space="4"/>
      </w:pBdr>
      <w:shd w:val="clear" w:color="A9BFF7" w:fill="auto"/>
      <w:adjustRightInd w:val="0"/>
      <w:snapToGrid w:val="0"/>
      <w:jc w:val="center"/>
      <w:outlineLvl w:val="0"/>
    </w:pPr>
    <w:rPr>
      <w:rFonts w:ascii="汉仪正圆 55简" w:hAnsi="汉仪正圆 55简" w:eastAsia="汉仪正圆 55简" w:cstheme="minorBidi"/>
      <w:b/>
      <w:bCs/>
      <w:color w:val="333333"/>
      <w:kern w:val="44"/>
      <w:sz w:val="36"/>
      <w:szCs w:val="36"/>
      <w:lang w:val="en-US" w:eastAsia="zh-CN" w:bidi="ar-SA"/>
    </w:rPr>
  </w:style>
  <w:style w:type="paragraph" w:customStyle="1" w:styleId="104">
    <w:name w:val="附录标题"/>
    <w:next w:val="1"/>
    <w:qFormat/>
    <w:uiPriority w:val="0"/>
    <w:pPr>
      <w:keepNext/>
      <w:keepLines/>
      <w:pBdr>
        <w:top w:val="none" w:color="auto" w:sz="0" w:space="1"/>
        <w:left w:val="none" w:color="B61414" w:sz="0" w:space="1"/>
        <w:bottom w:val="none" w:color="79B6F5" w:sz="0" w:space="1"/>
        <w:right w:val="none" w:color="auto" w:sz="0" w:space="4"/>
      </w:pBdr>
      <w:shd w:val="clear" w:color="A9BFF7" w:fill="auto"/>
      <w:adjustRightInd w:val="0"/>
      <w:snapToGrid w:val="0"/>
      <w:jc w:val="center"/>
      <w:outlineLvl w:val="0"/>
    </w:pPr>
    <w:rPr>
      <w:rFonts w:hint="eastAsia" w:ascii="汉仪正圆 55简" w:hAnsi="汉仪正圆 55简" w:eastAsia="汉仪正圆 55简" w:cstheme="minorBidi"/>
      <w:b/>
      <w:bCs/>
      <w:color w:val="333333"/>
      <w:kern w:val="44"/>
      <w:sz w:val="36"/>
      <w:szCs w:val="36"/>
      <w:lang w:val="en-US" w:eastAsia="zh-CN" w:bidi="ar-SA"/>
    </w:rPr>
  </w:style>
  <w:style w:type="character" w:customStyle="1" w:styleId="105">
    <w:name w:val="摘要"/>
    <w:basedOn w:val="90"/>
    <w:qFormat/>
    <w:uiPriority w:val="0"/>
    <w:rPr>
      <w:rFonts w:hint="eastAsia" w:ascii="汉仪典雅体简" w:hAnsi="汉仪典雅体简" w:eastAsia="汉仪典雅体简"/>
      <w:b/>
      <w:bCs/>
      <w:lang w:val="en-US" w:eastAsia="zh-CN"/>
    </w:rPr>
  </w:style>
  <w:style w:type="character" w:customStyle="1" w:styleId="106">
    <w:name w:val="样式1"/>
    <w:basedOn w:val="90"/>
    <w:qFormat/>
    <w:uiPriority w:val="0"/>
    <w:rPr>
      <w:rFonts w:hint="eastAsia" w:ascii="汉仪典雅体简" w:hAnsi="汉仪典雅体简"/>
      <w:lang w:val="en-US" w:eastAsia="zh-CN"/>
    </w:rPr>
  </w:style>
  <w:style w:type="character" w:customStyle="1" w:styleId="107">
    <w:name w:val="参考文献条目"/>
    <w:basedOn w:val="90"/>
    <w:qFormat/>
    <w:uiPriority w:val="0"/>
    <w:rPr>
      <w:rFonts w:hint="eastAsia" w:ascii="汉仪典雅体简" w:hAnsi="汉仪典雅体简" w:eastAsia="汉仪典雅体简"/>
      <w:lang w:val="en-US" w:eastAsia="zh-CN"/>
    </w:rPr>
  </w:style>
  <w:style w:type="character" w:customStyle="1" w:styleId="108">
    <w:name w:val="关键词"/>
    <w:basedOn w:val="90"/>
    <w:qFormat/>
    <w:uiPriority w:val="0"/>
    <w:rPr>
      <w:rFonts w:hint="eastAsia" w:ascii="汉仪典雅体简" w:hAnsi="汉仪典雅体简" w:eastAsia="汉仪典雅体简"/>
      <w:b/>
      <w:bCs/>
      <w:lang w:val="en-US" w:eastAsia="zh-CN"/>
    </w:rPr>
  </w:style>
  <w:style w:type="character" w:customStyle="1" w:styleId="109">
    <w:name w:val="着重标题"/>
    <w:basedOn w:val="90"/>
    <w:qFormat/>
    <w:uiPriority w:val="0"/>
    <w:rPr>
      <w:rFonts w:hint="eastAsia" w:ascii="汉仪典雅体简" w:hAnsi="汉仪典雅体简" w:eastAsia="汉仪典雅体简"/>
      <w:lang w:val="en-US" w:eastAsia="zh-CN"/>
    </w:rPr>
  </w:style>
  <w:style w:type="paragraph" w:customStyle="1" w:styleId="110">
    <w:name w:val="目录标题"/>
    <w:qFormat/>
    <w:uiPriority w:val="0"/>
    <w:pPr>
      <w:adjustRightInd w:val="0"/>
      <w:snapToGrid w:val="0"/>
      <w:spacing w:before="50" w:beforeLines="50"/>
      <w:jc w:val="center"/>
    </w:pPr>
    <w:rPr>
      <w:rFonts w:ascii="汉仪正圆 55简" w:hAnsi="汉仪正圆 55简" w:eastAsia="汉仪正圆 55简" w:cs="Times New Roman"/>
      <w:sz w:val="24"/>
      <w:szCs w:val="24"/>
      <w:lang w:val="en-US" w:eastAsia="zh-CN" w:bidi="ar-SA"/>
    </w:rPr>
  </w:style>
  <w:style w:type="character" w:customStyle="1" w:styleId="111">
    <w:name w:val="HTML 地址 字符"/>
    <w:basedOn w:val="90"/>
    <w:link w:val="41"/>
    <w:qFormat/>
    <w:uiPriority w:val="0"/>
    <w:rPr>
      <w:i/>
      <w:iCs/>
    </w:rPr>
  </w:style>
  <w:style w:type="character" w:customStyle="1" w:styleId="112">
    <w:name w:val="HTML 预设格式 字符"/>
    <w:basedOn w:val="90"/>
    <w:link w:val="80"/>
    <w:qFormat/>
    <w:uiPriority w:val="0"/>
    <w:rPr>
      <w:rFonts w:ascii="Courier New" w:hAnsi="Courier New" w:cs="Courier New"/>
      <w:sz w:val="20"/>
      <w:szCs w:val="20"/>
    </w:rPr>
  </w:style>
  <w:style w:type="paragraph" w:customStyle="1" w:styleId="113">
    <w:name w:val="TOC Heading"/>
    <w:basedOn w:val="3"/>
    <w:next w:val="1"/>
    <w:semiHidden/>
    <w:unhideWhenUsed/>
    <w:qFormat/>
    <w:uiPriority w:val="39"/>
    <w:pPr>
      <w:widowControl w:val="0"/>
      <w:pBdr>
        <w:top w:val="none" w:color="auto" w:sz="0" w:space="0"/>
        <w:left w:val="none" w:color="auto" w:sz="0" w:space="0"/>
        <w:bottom w:val="none" w:color="auto" w:sz="0" w:space="0"/>
        <w:right w:val="none" w:color="auto" w:sz="0" w:space="0"/>
      </w:pBdr>
      <w:shd w:val="clear" w:color="auto" w:fill="auto"/>
      <w:spacing w:before="340" w:beforeLines="20" w:after="330" w:line="578" w:lineRule="auto"/>
      <w:ind w:firstLine="440" w:firstLineChars="200"/>
      <w:jc w:val="both"/>
      <w:outlineLvl w:val="9"/>
    </w:pPr>
    <w:rPr>
      <w:rFonts w:ascii="汉仪典雅体简" w:hAnsi="汉仪典雅体简" w:eastAsia="汉仪典雅体简"/>
      <w:bCs/>
      <w:color w:val="auto"/>
      <w:sz w:val="44"/>
      <w:szCs w:val="44"/>
    </w:rPr>
  </w:style>
  <w:style w:type="character" w:customStyle="1" w:styleId="114">
    <w:name w:val="称呼 字符"/>
    <w:basedOn w:val="90"/>
    <w:link w:val="30"/>
    <w:qFormat/>
    <w:uiPriority w:val="0"/>
  </w:style>
  <w:style w:type="character" w:customStyle="1" w:styleId="115">
    <w:name w:val="电子邮件签名 字符"/>
    <w:basedOn w:val="90"/>
    <w:link w:val="19"/>
    <w:qFormat/>
    <w:uiPriority w:val="0"/>
  </w:style>
  <w:style w:type="character" w:customStyle="1" w:styleId="116">
    <w:name w:val="宏文本 字符"/>
    <w:basedOn w:val="90"/>
    <w:link w:val="2"/>
    <w:qFormat/>
    <w:uiPriority w:val="0"/>
    <w:rPr>
      <w:rFonts w:ascii="Courier New" w:hAnsi="Courier New" w:eastAsia="宋体" w:cs="Courier New"/>
      <w:kern w:val="2"/>
      <w:sz w:val="24"/>
      <w:szCs w:val="24"/>
      <w:lang w:val="en-US" w:eastAsia="zh-CN" w:bidi="ar-SA"/>
    </w:rPr>
  </w:style>
  <w:style w:type="character" w:customStyle="1" w:styleId="117">
    <w:name w:val="结束语 字符"/>
    <w:basedOn w:val="90"/>
    <w:link w:val="32"/>
    <w:qFormat/>
    <w:uiPriority w:val="0"/>
  </w:style>
  <w:style w:type="paragraph" w:styleId="118">
    <w:name w:val="List Paragraph"/>
    <w:basedOn w:val="1"/>
    <w:qFormat/>
    <w:uiPriority w:val="99"/>
    <w:pPr>
      <w:ind w:firstLine="420"/>
    </w:pPr>
  </w:style>
  <w:style w:type="paragraph" w:styleId="119">
    <w:name w:val="Intense Quote"/>
    <w:basedOn w:val="1"/>
    <w:next w:val="1"/>
    <w:link w:val="120"/>
    <w:qFormat/>
    <w:uiPriority w:val="99"/>
    <w:pPr>
      <w:pBdr>
        <w:top w:val="single" w:color="5B9BD5" w:themeColor="accent1" w:sz="4" w:space="10"/>
        <w:bottom w:val="single" w:color="5B9BD5" w:themeColor="accent1" w:sz="4" w:space="10"/>
      </w:pBdr>
      <w:spacing w:before="360" w:after="360"/>
      <w:ind w:left="864" w:right="864"/>
      <w:jc w:val="center"/>
    </w:pPr>
    <w:rPr>
      <w:i/>
      <w:iCs/>
      <w:color w:val="5B9BD5" w:themeColor="accent1"/>
      <w14:textFill>
        <w14:solidFill>
          <w14:schemeClr w14:val="accent1"/>
        </w14:solidFill>
      </w14:textFill>
    </w:rPr>
  </w:style>
  <w:style w:type="character" w:customStyle="1" w:styleId="120">
    <w:name w:val="明显引用 字符"/>
    <w:basedOn w:val="90"/>
    <w:link w:val="119"/>
    <w:qFormat/>
    <w:uiPriority w:val="99"/>
    <w:rPr>
      <w:i/>
      <w:iCs/>
      <w:color w:val="5B9BD5" w:themeColor="accent1"/>
      <w14:textFill>
        <w14:solidFill>
          <w14:schemeClr w14:val="accent1"/>
        </w14:solidFill>
      </w14:textFill>
    </w:rPr>
  </w:style>
  <w:style w:type="character" w:customStyle="1" w:styleId="121">
    <w:name w:val="签名 字符"/>
    <w:basedOn w:val="90"/>
    <w:link w:val="60"/>
    <w:qFormat/>
    <w:uiPriority w:val="0"/>
  </w:style>
  <w:style w:type="character" w:customStyle="1" w:styleId="122">
    <w:name w:val="日期 字符"/>
    <w:basedOn w:val="90"/>
    <w:link w:val="52"/>
    <w:qFormat/>
    <w:uiPriority w:val="0"/>
  </w:style>
  <w:style w:type="paragraph" w:customStyle="1" w:styleId="123">
    <w:name w:val="Bibliography"/>
    <w:basedOn w:val="1"/>
    <w:next w:val="1"/>
    <w:semiHidden/>
    <w:unhideWhenUsed/>
    <w:qFormat/>
    <w:uiPriority w:val="37"/>
  </w:style>
  <w:style w:type="character" w:customStyle="1" w:styleId="124">
    <w:name w:val="文档结构图 字符"/>
    <w:basedOn w:val="90"/>
    <w:link w:val="26"/>
    <w:qFormat/>
    <w:uiPriority w:val="0"/>
    <w:rPr>
      <w:rFonts w:ascii="Microsoft YaHei UI" w:eastAsia="Microsoft YaHei UI"/>
      <w:sz w:val="18"/>
      <w:szCs w:val="18"/>
    </w:rPr>
  </w:style>
  <w:style w:type="paragraph" w:styleId="125">
    <w:name w:val="No Spacing"/>
    <w:qFormat/>
    <w:uiPriority w:val="99"/>
    <w:pPr>
      <w:widowControl w:val="0"/>
      <w:adjustRightInd w:val="0"/>
      <w:snapToGrid w:val="0"/>
      <w:spacing w:beforeLines="20"/>
      <w:ind w:firstLine="440" w:firstLineChars="200"/>
      <w:jc w:val="both"/>
    </w:pPr>
    <w:rPr>
      <w:rFonts w:ascii="汉仪典雅体简" w:hAnsi="汉仪典雅体简" w:eastAsia="汉仪典雅体简" w:cstheme="minorBidi"/>
      <w:kern w:val="2"/>
      <w:sz w:val="22"/>
      <w:szCs w:val="22"/>
      <w:lang w:val="en-US" w:eastAsia="zh-CN" w:bidi="ar-SA"/>
    </w:rPr>
  </w:style>
  <w:style w:type="character" w:customStyle="1" w:styleId="126">
    <w:name w:val="信息标题 字符"/>
    <w:basedOn w:val="90"/>
    <w:link w:val="79"/>
    <w:qFormat/>
    <w:uiPriority w:val="0"/>
    <w:rPr>
      <w:rFonts w:asciiTheme="majorHAnsi" w:hAnsiTheme="majorHAnsi" w:eastAsiaTheme="majorEastAsia" w:cstheme="majorBidi"/>
      <w:sz w:val="24"/>
      <w:szCs w:val="24"/>
    </w:rPr>
  </w:style>
  <w:style w:type="paragraph" w:styleId="127">
    <w:name w:val="Quote"/>
    <w:basedOn w:val="1"/>
    <w:next w:val="1"/>
    <w:link w:val="128"/>
    <w:qFormat/>
    <w:uiPriority w:val="9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128">
    <w:name w:val="引用 字符"/>
    <w:basedOn w:val="90"/>
    <w:link w:val="127"/>
    <w:qFormat/>
    <w:uiPriority w:val="99"/>
    <w:rPr>
      <w:i/>
      <w:iCs/>
      <w:color w:val="404040" w:themeColor="text1" w:themeTint="BF"/>
      <w14:textFill>
        <w14:solidFill>
          <w14:schemeClr w14:val="tx1">
            <w14:lumMod w14:val="75000"/>
            <w14:lumOff w14:val="25000"/>
          </w14:schemeClr>
        </w14:solidFill>
      </w14:textFill>
    </w:rPr>
  </w:style>
  <w:style w:type="character" w:customStyle="1" w:styleId="129">
    <w:name w:val="正文文本 2 字符"/>
    <w:basedOn w:val="90"/>
    <w:link w:val="76"/>
    <w:qFormat/>
    <w:uiPriority w:val="0"/>
  </w:style>
  <w:style w:type="character" w:customStyle="1" w:styleId="130">
    <w:name w:val="正文文本 3 字符"/>
    <w:basedOn w:val="90"/>
    <w:link w:val="31"/>
    <w:qFormat/>
    <w:uiPriority w:val="0"/>
    <w:rPr>
      <w:sz w:val="16"/>
      <w:szCs w:val="16"/>
    </w:rPr>
  </w:style>
  <w:style w:type="character" w:customStyle="1" w:styleId="131">
    <w:name w:val="正文文本 字符"/>
    <w:basedOn w:val="90"/>
    <w:link w:val="34"/>
    <w:qFormat/>
    <w:uiPriority w:val="0"/>
  </w:style>
  <w:style w:type="character" w:customStyle="1" w:styleId="132">
    <w:name w:val="正文文本首行缩进 字符"/>
    <w:basedOn w:val="131"/>
    <w:link w:val="86"/>
    <w:qFormat/>
    <w:uiPriority w:val="0"/>
  </w:style>
  <w:style w:type="character" w:customStyle="1" w:styleId="133">
    <w:name w:val="正文文本缩进 字符"/>
    <w:basedOn w:val="90"/>
    <w:link w:val="35"/>
    <w:qFormat/>
    <w:uiPriority w:val="0"/>
  </w:style>
  <w:style w:type="character" w:customStyle="1" w:styleId="134">
    <w:name w:val="正文文本首行缩进 2 字符"/>
    <w:basedOn w:val="133"/>
    <w:link w:val="87"/>
    <w:qFormat/>
    <w:uiPriority w:val="0"/>
  </w:style>
  <w:style w:type="character" w:customStyle="1" w:styleId="135">
    <w:name w:val="正文文本缩进 2 字符"/>
    <w:basedOn w:val="90"/>
    <w:link w:val="53"/>
    <w:qFormat/>
    <w:uiPriority w:val="0"/>
  </w:style>
  <w:style w:type="character" w:customStyle="1" w:styleId="136">
    <w:name w:val="正文文本缩进 3 字符"/>
    <w:basedOn w:val="90"/>
    <w:link w:val="71"/>
    <w:qFormat/>
    <w:uiPriority w:val="0"/>
    <w:rPr>
      <w:sz w:val="16"/>
      <w:szCs w:val="16"/>
    </w:rPr>
  </w:style>
  <w:style w:type="character" w:customStyle="1" w:styleId="137">
    <w:name w:val="注释标题 字符"/>
    <w:basedOn w:val="90"/>
    <w:link w:val="16"/>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3.pn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5672</Words>
  <Characters>5727</Characters>
  <Lines>9</Lines>
  <Paragraphs>2</Paragraphs>
  <TotalTime>45</TotalTime>
  <ScaleCrop>false</ScaleCrop>
  <LinksUpToDate>false</LinksUpToDate>
  <CharactersWithSpaces>5963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2023-06-29T01:45:00Z</dcterms:created>
  <dc:creator>huang</dc:creator>
  <cp:lastModifiedBy>老根</cp:lastModifiedBy>
  <dcterms:modified xsi:type="dcterms:W3CDTF">2024-10-10T01:36:07Z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31703B02BE40443A808A9EEEDE6D92F2_13</vt:lpwstr>
  </property>
</Properties>
</file>